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9B6730" w14:textId="70A43FA5" w:rsidR="001A5D8A" w:rsidRDefault="00F11F65" w:rsidP="00D92239">
      <w:pPr>
        <w:pStyle w:val="a4"/>
        <w:spacing w:line="360" w:lineRule="auto"/>
        <w:ind w:left="1134" w:right="69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11F65">
        <w:rPr>
          <w:rFonts w:ascii="Times New Roman" w:hAnsi="Times New Roman" w:cs="Times New Roman"/>
          <w:sz w:val="28"/>
          <w:szCs w:val="28"/>
        </w:rPr>
        <w:t>Муниципальное автономное дошкольное образовательное учреждение</w:t>
      </w:r>
    </w:p>
    <w:p w14:paraId="4DD6D679" w14:textId="2AF28314" w:rsidR="00F11F65" w:rsidRDefault="001A5D8A" w:rsidP="00D92239">
      <w:pPr>
        <w:pStyle w:val="a4"/>
        <w:spacing w:line="360" w:lineRule="auto"/>
        <w:ind w:left="1134" w:right="69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F11F65" w:rsidRPr="00F11F65">
        <w:rPr>
          <w:rFonts w:ascii="Times New Roman" w:hAnsi="Times New Roman" w:cs="Times New Roman"/>
          <w:sz w:val="28"/>
          <w:szCs w:val="28"/>
        </w:rPr>
        <w:t xml:space="preserve"> 21 «Теремок» города Дубны Московской области</w:t>
      </w:r>
    </w:p>
    <w:p w14:paraId="0E5F845C" w14:textId="01658775" w:rsidR="00F11F65" w:rsidRDefault="00F11F65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0A324D" w14:textId="3538808D" w:rsidR="00F11F65" w:rsidRDefault="00F11F65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A878A0" w14:textId="01287AB1" w:rsidR="00F11F65" w:rsidRDefault="00F11F65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F78AF5" w14:textId="1B9A8464" w:rsidR="00F11F65" w:rsidRDefault="00F11F65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4D59E8" w14:textId="77777777" w:rsidR="00F11F65" w:rsidRPr="00F11F65" w:rsidRDefault="00F11F65" w:rsidP="00D92239">
      <w:pPr>
        <w:pStyle w:val="a4"/>
        <w:spacing w:line="360" w:lineRule="auto"/>
        <w:ind w:left="1134" w:right="69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E0D4815" w14:textId="77777777" w:rsidR="001A5D8A" w:rsidRPr="001A5D8A" w:rsidRDefault="00F11F65" w:rsidP="00D92239">
      <w:pPr>
        <w:pStyle w:val="a4"/>
        <w:spacing w:line="360" w:lineRule="auto"/>
        <w:ind w:left="1134" w:right="690" w:firstLine="709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1A5D8A">
        <w:rPr>
          <w:rFonts w:ascii="Times New Roman" w:hAnsi="Times New Roman" w:cs="Times New Roman"/>
          <w:b/>
          <w:bCs/>
          <w:sz w:val="40"/>
          <w:szCs w:val="40"/>
        </w:rPr>
        <w:t>Экологический проект на тему:</w:t>
      </w:r>
    </w:p>
    <w:p w14:paraId="09703474" w14:textId="682A8158" w:rsidR="00F11F65" w:rsidRPr="001A5D8A" w:rsidRDefault="00F11F65" w:rsidP="00D92239">
      <w:pPr>
        <w:pStyle w:val="a4"/>
        <w:spacing w:line="360" w:lineRule="auto"/>
        <w:ind w:left="1134" w:right="690" w:firstLine="709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1A5D8A">
        <w:rPr>
          <w:rFonts w:ascii="Times New Roman" w:hAnsi="Times New Roman" w:cs="Times New Roman"/>
          <w:b/>
          <w:bCs/>
          <w:sz w:val="40"/>
          <w:szCs w:val="40"/>
        </w:rPr>
        <w:t>«Огород на окне» для детей младшего дошкольного возраста</w:t>
      </w:r>
    </w:p>
    <w:p w14:paraId="45EEC63C" w14:textId="41B0F618" w:rsidR="00F11F65" w:rsidRPr="001A5D8A" w:rsidRDefault="00F11F65" w:rsidP="00D92239">
      <w:pPr>
        <w:pStyle w:val="a4"/>
        <w:spacing w:line="360" w:lineRule="auto"/>
        <w:ind w:left="1134" w:right="690" w:firstLine="709"/>
        <w:jc w:val="center"/>
        <w:rPr>
          <w:rFonts w:ascii="Times New Roman" w:hAnsi="Times New Roman" w:cs="Times New Roman"/>
          <w:b/>
          <w:bCs/>
          <w:i/>
          <w:iCs/>
          <w:color w:val="00B050"/>
          <w:sz w:val="56"/>
          <w:szCs w:val="56"/>
        </w:rPr>
      </w:pPr>
      <w:r w:rsidRPr="001A5D8A">
        <w:rPr>
          <w:rFonts w:ascii="Times New Roman" w:hAnsi="Times New Roman" w:cs="Times New Roman"/>
          <w:b/>
          <w:bCs/>
          <w:i/>
          <w:iCs/>
          <w:color w:val="00B050"/>
          <w:sz w:val="56"/>
          <w:szCs w:val="56"/>
        </w:rPr>
        <w:t>«В гостях у сказки»</w:t>
      </w:r>
    </w:p>
    <w:p w14:paraId="78A428F2" w14:textId="77777777" w:rsidR="00F11F65" w:rsidRDefault="00F11F65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D0A7D34" w14:textId="77777777" w:rsidR="00F11F65" w:rsidRDefault="00F11F65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A4FF820" w14:textId="77777777" w:rsidR="00F11F65" w:rsidRDefault="00F11F65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69581F" w14:textId="77777777" w:rsidR="00F11F65" w:rsidRDefault="00F11F65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23B77DD" w14:textId="77777777" w:rsidR="00F11F65" w:rsidRDefault="00F11F65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F2E5824" w14:textId="77777777" w:rsidR="00F11F65" w:rsidRDefault="00F11F65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FBEAE48" w14:textId="77777777" w:rsidR="00F11F65" w:rsidRDefault="00F11F65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ED5AE9" w14:textId="77777777" w:rsidR="00F11F65" w:rsidRDefault="00F11F65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51D27B1" w14:textId="77777777" w:rsidR="00F11F65" w:rsidRDefault="00F11F65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F2375C" w14:textId="77777777" w:rsidR="00F11F65" w:rsidRDefault="00F11F65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45B2F5" w14:textId="77777777" w:rsidR="00F11F65" w:rsidRDefault="00F11F65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04AA059" w14:textId="77777777" w:rsidR="00F11F65" w:rsidRDefault="00F11F65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8842F4F" w14:textId="77777777" w:rsidR="00F11F65" w:rsidRDefault="00F11F65" w:rsidP="00D92239">
      <w:pPr>
        <w:pStyle w:val="a4"/>
        <w:spacing w:line="360" w:lineRule="auto"/>
        <w:ind w:right="690"/>
        <w:jc w:val="both"/>
        <w:rPr>
          <w:rFonts w:ascii="Times New Roman" w:hAnsi="Times New Roman" w:cs="Times New Roman"/>
          <w:sz w:val="28"/>
          <w:szCs w:val="28"/>
        </w:rPr>
      </w:pPr>
    </w:p>
    <w:p w14:paraId="71319F48" w14:textId="77777777" w:rsidR="00F11F65" w:rsidRDefault="00F11F65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A4CB3E6" w14:textId="2C3A9B92" w:rsidR="00F11F65" w:rsidRPr="001A5D8A" w:rsidRDefault="00F11F65" w:rsidP="00D92239">
      <w:pPr>
        <w:pStyle w:val="a4"/>
        <w:spacing w:line="360" w:lineRule="auto"/>
        <w:ind w:left="1134" w:right="69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A5D8A">
        <w:rPr>
          <w:rFonts w:ascii="Times New Roman" w:hAnsi="Times New Roman" w:cs="Times New Roman"/>
          <w:sz w:val="28"/>
          <w:szCs w:val="28"/>
        </w:rPr>
        <w:t>Воспитател</w:t>
      </w:r>
      <w:r w:rsidR="001A5D8A" w:rsidRPr="001A5D8A">
        <w:rPr>
          <w:rFonts w:ascii="Times New Roman" w:hAnsi="Times New Roman" w:cs="Times New Roman"/>
          <w:sz w:val="28"/>
          <w:szCs w:val="28"/>
        </w:rPr>
        <w:t>ь первой квалификационной категории</w:t>
      </w:r>
    </w:p>
    <w:p w14:paraId="610D9339" w14:textId="69C025E4" w:rsidR="00F11F65" w:rsidRPr="001A5D8A" w:rsidRDefault="00F11F65" w:rsidP="00D92239">
      <w:pPr>
        <w:pStyle w:val="a4"/>
        <w:spacing w:line="360" w:lineRule="auto"/>
        <w:ind w:left="1134" w:right="69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1A5D8A">
        <w:rPr>
          <w:rFonts w:ascii="Times New Roman" w:hAnsi="Times New Roman" w:cs="Times New Roman"/>
          <w:sz w:val="28"/>
          <w:szCs w:val="28"/>
        </w:rPr>
        <w:t>Григорьева Н.В.</w:t>
      </w:r>
    </w:p>
    <w:p w14:paraId="60D5D702" w14:textId="5F6EEC81" w:rsidR="00F11F65" w:rsidRDefault="00F11F65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D74011B" w14:textId="265B4665" w:rsidR="00D92239" w:rsidRDefault="00D92239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6A86583" w14:textId="77777777" w:rsidR="00D92239" w:rsidRPr="00F11F65" w:rsidRDefault="00D92239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48364FF" w14:textId="109AEA89" w:rsidR="00F11F65" w:rsidRPr="00D92239" w:rsidRDefault="00F11F65" w:rsidP="00D92239">
      <w:pPr>
        <w:pStyle w:val="a4"/>
        <w:spacing w:line="360" w:lineRule="auto"/>
        <w:ind w:left="1134" w:right="69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92239">
        <w:rPr>
          <w:rFonts w:ascii="Times New Roman" w:hAnsi="Times New Roman" w:cs="Times New Roman"/>
          <w:sz w:val="28"/>
          <w:szCs w:val="28"/>
        </w:rPr>
        <w:t>г. Дубна</w:t>
      </w:r>
      <w:r w:rsidR="001A5D8A" w:rsidRPr="00D92239">
        <w:rPr>
          <w:rFonts w:ascii="Times New Roman" w:hAnsi="Times New Roman" w:cs="Times New Roman"/>
          <w:sz w:val="28"/>
          <w:szCs w:val="28"/>
        </w:rPr>
        <w:t>, 2017г.</w:t>
      </w:r>
    </w:p>
    <w:p w14:paraId="52CF351A" w14:textId="77777777" w:rsidR="00F11F65" w:rsidRPr="00F11F65" w:rsidRDefault="00F11F65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14:paraId="2FF0EE72" w14:textId="77777777" w:rsidR="00F11F65" w:rsidRPr="00F11F65" w:rsidRDefault="00F11F65" w:rsidP="00D92239">
      <w:pPr>
        <w:pStyle w:val="a4"/>
        <w:spacing w:line="360" w:lineRule="auto"/>
        <w:ind w:right="690"/>
        <w:jc w:val="both"/>
        <w:rPr>
          <w:rFonts w:ascii="Times New Roman" w:hAnsi="Times New Roman" w:cs="Times New Roman"/>
          <w:sz w:val="28"/>
          <w:szCs w:val="28"/>
        </w:rPr>
      </w:pPr>
    </w:p>
    <w:p w14:paraId="48F867BA" w14:textId="77777777" w:rsidR="00F11F65" w:rsidRPr="00D92239" w:rsidRDefault="00F11F65" w:rsidP="00D92239">
      <w:pPr>
        <w:pStyle w:val="a4"/>
        <w:spacing w:line="360" w:lineRule="auto"/>
        <w:ind w:left="1134" w:right="690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92239"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t>Экологический проект на тему «Огород на окне»</w:t>
      </w:r>
      <w:r w:rsidRPr="00D92239"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br/>
        <w:t>во второй младшей групп</w:t>
      </w:r>
      <w:r w:rsidRPr="00D92239">
        <w:rPr>
          <w:rFonts w:ascii="Times New Roman" w:hAnsi="Times New Roman" w:cs="Times New Roman"/>
          <w:b/>
          <w:bCs/>
          <w:sz w:val="28"/>
          <w:szCs w:val="28"/>
        </w:rPr>
        <w:t>е</w:t>
      </w:r>
    </w:p>
    <w:p w14:paraId="7CB01C04" w14:textId="77777777" w:rsidR="00F11F65" w:rsidRPr="00F11F65" w:rsidRDefault="00F11F65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F65"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t xml:space="preserve">Тип проекта: </w:t>
      </w:r>
      <w:r w:rsidRPr="00F11F65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познавательный.</w:t>
      </w:r>
    </w:p>
    <w:p w14:paraId="0B2FB04E" w14:textId="77777777" w:rsidR="00F11F65" w:rsidRPr="00F11F65" w:rsidRDefault="00F11F65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F65"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t xml:space="preserve">Вид проекта: </w:t>
      </w:r>
      <w:r w:rsidRPr="00F11F65">
        <w:rPr>
          <w:rFonts w:ascii="Times New Roman" w:hAnsi="Times New Roman" w:cs="Times New Roman"/>
          <w:color w:val="000000"/>
          <w:sz w:val="28"/>
          <w:szCs w:val="28"/>
          <w:lang w:bidi="ru-RU"/>
        </w:rPr>
        <w:t>групповой, исследовательский, творческий.</w:t>
      </w:r>
    </w:p>
    <w:p w14:paraId="3F8B54B6" w14:textId="77777777" w:rsidR="00F11F65" w:rsidRPr="00F11F65" w:rsidRDefault="00F11F65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F65"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t xml:space="preserve">Участники проекта: </w:t>
      </w:r>
      <w:r w:rsidRPr="00F11F65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дети II младшей группы, воспитатель группы, родители.</w:t>
      </w:r>
    </w:p>
    <w:p w14:paraId="5F3DA2AE" w14:textId="77777777" w:rsidR="00F11F65" w:rsidRPr="00F11F65" w:rsidRDefault="00F11F65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F65">
        <w:rPr>
          <w:rFonts w:ascii="Times New Roman" w:hAnsi="Times New Roman" w:cs="Times New Roman"/>
          <w:color w:val="000000"/>
          <w:sz w:val="28"/>
          <w:szCs w:val="28"/>
          <w:lang w:bidi="ru-RU"/>
        </w:rPr>
        <w:t>Социальная значимость проекта: приобщение детей к работе по выращиванию вместе со взрослым зелени на подоконнике в зимнее, весеннее время, развивать целеустремленность, наблюдательность, воспитание интереса к миру растений.</w:t>
      </w:r>
    </w:p>
    <w:p w14:paraId="5A96E1DF" w14:textId="163105AA" w:rsidR="00F11F65" w:rsidRPr="00F11F65" w:rsidRDefault="00F11F65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F65"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t xml:space="preserve">Цель проекта: </w:t>
      </w:r>
      <w:r w:rsidRPr="00F11F65">
        <w:rPr>
          <w:rFonts w:ascii="Times New Roman" w:hAnsi="Times New Roman" w:cs="Times New Roman"/>
          <w:color w:val="000000"/>
          <w:sz w:val="28"/>
          <w:szCs w:val="28"/>
          <w:lang w:bidi="ru-RU"/>
        </w:rPr>
        <w:t>формирование экологической культуры у детей , создание условий для познавательного развития детей через проектно - исследовательскую деятельность и организацию художественно</w:t>
      </w:r>
      <w:r w:rsidRPr="00F11F65">
        <w:rPr>
          <w:rFonts w:ascii="Times New Roman" w:hAnsi="Times New Roman" w:cs="Times New Roman"/>
          <w:color w:val="000000"/>
          <w:sz w:val="28"/>
          <w:szCs w:val="28"/>
          <w:lang w:bidi="ru-RU"/>
        </w:rPr>
        <w:softHyphen/>
      </w:r>
      <w:r w:rsidRPr="00F11F65">
        <w:rPr>
          <w:rFonts w:ascii="Times New Roman" w:hAnsi="Times New Roman" w:cs="Times New Roman"/>
          <w:sz w:val="28"/>
          <w:szCs w:val="28"/>
        </w:rPr>
        <w:t xml:space="preserve"> </w:t>
      </w:r>
      <w:r w:rsidRPr="00F11F65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продуктивной творческой деятельност</w:t>
      </w:r>
      <w:r w:rsidR="00D92239">
        <w:rPr>
          <w:rFonts w:ascii="Times New Roman" w:hAnsi="Times New Roman" w:cs="Times New Roman"/>
          <w:color w:val="000000"/>
          <w:sz w:val="28"/>
          <w:szCs w:val="28"/>
          <w:lang w:bidi="ru-RU"/>
        </w:rPr>
        <w:t>и.</w:t>
      </w:r>
    </w:p>
    <w:p w14:paraId="69642118" w14:textId="77777777" w:rsidR="00F11F65" w:rsidRPr="00F11F65" w:rsidRDefault="00F11F65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F65"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t>Выполнение проекта:</w:t>
      </w:r>
    </w:p>
    <w:p w14:paraId="415683F0" w14:textId="77777777" w:rsidR="00F11F65" w:rsidRPr="00F11F65" w:rsidRDefault="00F11F65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F65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Проект реализуется в три этапа - подготовительный, основной, заключительный.</w:t>
      </w:r>
    </w:p>
    <w:p w14:paraId="2F106F72" w14:textId="77777777" w:rsidR="00F11F65" w:rsidRPr="00F11F65" w:rsidRDefault="00F11F65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F65"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t>Основные мероприятия проекта:</w:t>
      </w:r>
    </w:p>
    <w:p w14:paraId="2490396A" w14:textId="77777777" w:rsidR="00F11F65" w:rsidRPr="00F11F65" w:rsidRDefault="00F11F65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F65">
        <w:rPr>
          <w:rFonts w:ascii="Times New Roman" w:hAnsi="Times New Roman" w:cs="Times New Roman"/>
          <w:color w:val="000000"/>
          <w:sz w:val="28"/>
          <w:szCs w:val="28"/>
          <w:lang w:bidi="ru-RU"/>
        </w:rPr>
        <w:t>Цикл познавательных занятий по изучению культурных растений.</w:t>
      </w:r>
    </w:p>
    <w:p w14:paraId="4BF7588C" w14:textId="77777777" w:rsidR="00F11F65" w:rsidRPr="00F11F65" w:rsidRDefault="00F11F65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1F65">
        <w:rPr>
          <w:rFonts w:ascii="Times New Roman" w:hAnsi="Times New Roman" w:cs="Times New Roman"/>
          <w:color w:val="000000"/>
          <w:sz w:val="28"/>
          <w:szCs w:val="28"/>
          <w:lang w:bidi="ru-RU"/>
        </w:rPr>
        <w:t>Исследовательская и практическая деятельность детей по изучению особенностей выращивания огородных культур.</w:t>
      </w:r>
    </w:p>
    <w:p w14:paraId="69693D27" w14:textId="71B2F6AA" w:rsidR="00F11F65" w:rsidRPr="00F11F65" w:rsidRDefault="00F11F65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F65"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t xml:space="preserve">Продолжительность проекта: </w:t>
      </w:r>
      <w:r w:rsidRPr="00F11F65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краткосрочный февраль-апрель 2017г. </w:t>
      </w:r>
      <w:r w:rsidRPr="00F11F65"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t xml:space="preserve">Дальнейшее развитие проекта: </w:t>
      </w:r>
      <w:r w:rsidRPr="00F11F65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проектная организация планируется и в последующих возрастных группах с посадкой новых огородных культур. </w:t>
      </w:r>
      <w:r w:rsidRPr="00F11F65">
        <w:rPr>
          <w:rFonts w:ascii="Times New Roman" w:hAnsi="Times New Roman" w:cs="Times New Roman"/>
          <w:b/>
          <w:bCs/>
          <w:color w:val="000000"/>
          <w:sz w:val="28"/>
          <w:szCs w:val="28"/>
          <w:lang w:bidi="ru-RU"/>
        </w:rPr>
        <w:t xml:space="preserve">Актуальность проекта: </w:t>
      </w:r>
      <w:r w:rsidRPr="00F11F65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Многие родители, имеющие свои огороды (дачи), не подозревают, что зеленое царство начнет вызывать огромный интерес ребенка, если взрослые научат наблюдать за растением, видеть в зеленом ростке особое живое существо, жизнь которого целиком зависит от того, получает он уход или нет. Только с помощью взрослых дошкольник может понять, что жизнь растения зависит от наличия тепла, света и хорошей почвы, научится отличать здоровое и сильное растение от слабого, хилого, </w:t>
      </w:r>
      <w:r w:rsidRPr="00F11F65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требующего «лечения». Научившись понимать состояние растений, ребенок будет сочувствовать и ухаживать. Таким образом, решаются задачи познавательно-исследовательского, социально-личностного, эстетического развития ребенка. Маленькие дети любят действовать. Мир вокруг себя они познают практически, а свои действия с наблюдениями за результатами. Практической деятельностью является непосредственное участие детей в уходе за растениями. Приобщение к посильному труду по уходу за растениями - это, прежде всего</w:t>
      </w:r>
      <w:r w:rsidR="00D92239">
        <w:rPr>
          <w:rFonts w:ascii="Times New Roman" w:hAnsi="Times New Roman" w:cs="Times New Roman"/>
          <w:color w:val="000000"/>
          <w:sz w:val="28"/>
          <w:szCs w:val="28"/>
          <w:lang w:bidi="ru-RU"/>
        </w:rPr>
        <w:t>,</w:t>
      </w:r>
      <w:r w:rsidRPr="00F11F65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развитие таких качеств, как ответственность за выполнение поручения, за полученный результат, обязательность, целеустремленность. А это очень важные качества для обучения ребенка в школе. Однако проблема состоит в том, что дети младшего дошкольного возраста в недостаточной степени имеют представления о растениях, о том,</w:t>
      </w:r>
      <w:r w:rsidRPr="00F11F65">
        <w:rPr>
          <w:sz w:val="28"/>
          <w:szCs w:val="28"/>
        </w:rPr>
        <w:t xml:space="preserve"> </w:t>
      </w: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где они растут, о необходимых условиях их роста, их интерес к познавательно-исследовательской деятельности недостаточно развит. Чтобы удовлетворить детскую любознательность, привить первые навыки активности и самостоятельности мышления, мы создали условия для поисково-исследовательской деятельности детей. Ознакомление с ростом и развитием растений можно осуществлять в зимне-весенний период, выращивая в помещении детского сада различные культуры из семян и луковиц, используя для этого огород на окне.</w:t>
      </w:r>
    </w:p>
    <w:p w14:paraId="055C0280" w14:textId="14C7F414" w:rsidR="00F11F65" w:rsidRPr="00F11F65" w:rsidRDefault="00F11F65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Цель проекта: </w:t>
      </w: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экологической культуры у детей, создание условий для познавательного развития детей через проектно - исследовательскую деятельность и организацию художественно</w:t>
      </w:r>
      <w:r w:rsidR="00D9223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продуктивной творческой деятельности.</w:t>
      </w:r>
    </w:p>
    <w:p w14:paraId="35D8893F" w14:textId="77777777" w:rsidR="00F11F65" w:rsidRPr="00F11F65" w:rsidRDefault="00F11F65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 проекта:</w:t>
      </w:r>
    </w:p>
    <w:p w14:paraId="4F15F7D3" w14:textId="77777777" w:rsidR="00F11F65" w:rsidRPr="00F11F65" w:rsidRDefault="00F11F65" w:rsidP="00D92239">
      <w:pPr>
        <w:numPr>
          <w:ilvl w:val="0"/>
          <w:numId w:val="8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 детей знания о росте и потребности растений;</w:t>
      </w:r>
    </w:p>
    <w:p w14:paraId="18D12D80" w14:textId="77777777" w:rsidR="00F11F65" w:rsidRPr="00F11F65" w:rsidRDefault="00F11F65" w:rsidP="00D92239">
      <w:pPr>
        <w:numPr>
          <w:ilvl w:val="0"/>
          <w:numId w:val="8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умения наблюдать, ухаживать за огородными культурами;</w:t>
      </w:r>
    </w:p>
    <w:p w14:paraId="2BCB44CB" w14:textId="77777777" w:rsidR="00F11F65" w:rsidRPr="00F11F65" w:rsidRDefault="00F11F65" w:rsidP="00D92239">
      <w:pPr>
        <w:numPr>
          <w:ilvl w:val="0"/>
          <w:numId w:val="8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любознательность, интерес к исследовательской деятельности, экспериментированию;</w:t>
      </w:r>
    </w:p>
    <w:p w14:paraId="301AE98D" w14:textId="77777777" w:rsidR="00F11F65" w:rsidRPr="00F11F65" w:rsidRDefault="00F11F65" w:rsidP="00D92239">
      <w:pPr>
        <w:numPr>
          <w:ilvl w:val="0"/>
          <w:numId w:val="8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бережное и заботливое отношение к растениям;</w:t>
      </w:r>
    </w:p>
    <w:p w14:paraId="43D56161" w14:textId="77777777" w:rsidR="00D92239" w:rsidRDefault="00F11F65" w:rsidP="00D92239">
      <w:pPr>
        <w:numPr>
          <w:ilvl w:val="0"/>
          <w:numId w:val="8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Формировать партнерские взаимоотношения между педагогом и детьми. </w:t>
      </w:r>
    </w:p>
    <w:p w14:paraId="24D6898C" w14:textId="77777777" w:rsidR="00D92239" w:rsidRDefault="00F11F65" w:rsidP="00D92239">
      <w:pPr>
        <w:spacing w:after="0" w:line="360" w:lineRule="auto"/>
        <w:ind w:left="1843" w:right="69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Основные этапы и направления реализации цели проекта</w:t>
      </w:r>
    </w:p>
    <w:p w14:paraId="137E9CD8" w14:textId="652A5A49" w:rsidR="00F11F65" w:rsidRPr="00F11F65" w:rsidRDefault="00F11F65" w:rsidP="00D92239">
      <w:pPr>
        <w:spacing w:after="0" w:line="360" w:lineRule="auto"/>
        <w:ind w:left="1843" w:right="69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Подготовительный этап</w:t>
      </w:r>
    </w:p>
    <w:p w14:paraId="7B53BD0B" w14:textId="77777777" w:rsidR="00F11F65" w:rsidRPr="00F11F65" w:rsidRDefault="00F11F65" w:rsidP="00D92239">
      <w:pPr>
        <w:numPr>
          <w:ilvl w:val="0"/>
          <w:numId w:val="8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Беседы с детьми (выявление уровня знаний о растениях).</w:t>
      </w:r>
    </w:p>
    <w:p w14:paraId="56884023" w14:textId="77777777" w:rsidR="00F11F65" w:rsidRPr="00F11F65" w:rsidRDefault="00F11F65" w:rsidP="00D92239">
      <w:pPr>
        <w:numPr>
          <w:ilvl w:val="0"/>
          <w:numId w:val="8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Составление плана работы над проектом.</w:t>
      </w:r>
    </w:p>
    <w:p w14:paraId="44116358" w14:textId="77777777" w:rsidR="00F11F65" w:rsidRPr="00F11F65" w:rsidRDefault="00F11F65" w:rsidP="00D92239">
      <w:pPr>
        <w:numPr>
          <w:ilvl w:val="0"/>
          <w:numId w:val="8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Сбор материала необходимого для реализации проекта.</w:t>
      </w:r>
    </w:p>
    <w:p w14:paraId="6A1CFEA2" w14:textId="55679055" w:rsidR="00F11F65" w:rsidRDefault="00F11F65" w:rsidP="00D92239">
      <w:pPr>
        <w:numPr>
          <w:ilvl w:val="0"/>
          <w:numId w:val="8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художественной литературы (потешек, пословиц, поговорок, песен, связанных с огородом и овощами).</w:t>
      </w:r>
    </w:p>
    <w:p w14:paraId="75617A9E" w14:textId="0935500D" w:rsidR="00F11F65" w:rsidRPr="00D92239" w:rsidRDefault="00F11F65" w:rsidP="00D92239">
      <w:pPr>
        <w:numPr>
          <w:ilvl w:val="0"/>
          <w:numId w:val="8"/>
        </w:num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22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Организация предметно - развивающей среды по теме проекта. </w:t>
      </w:r>
      <w:r w:rsidR="00D92239" w:rsidRPr="00D9223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Pr="00D9223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Практическая работа</w:t>
      </w:r>
    </w:p>
    <w:p w14:paraId="37AA0393" w14:textId="77777777" w:rsidR="00F11F65" w:rsidRPr="00F11F65" w:rsidRDefault="00F11F65" w:rsidP="00D92239">
      <w:pPr>
        <w:numPr>
          <w:ilvl w:val="0"/>
          <w:numId w:val="8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Беседа с детьми познавательного характера.</w:t>
      </w:r>
    </w:p>
    <w:p w14:paraId="1057E1C4" w14:textId="6AE2FE2E" w:rsidR="00F11F65" w:rsidRDefault="00F11F65" w:rsidP="00D92239">
      <w:pPr>
        <w:pStyle w:val="a5"/>
        <w:numPr>
          <w:ilvl w:val="0"/>
          <w:numId w:val="8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92239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Организация предметно - развивающей среды по теме.</w:t>
      </w:r>
    </w:p>
    <w:p w14:paraId="167CDAFF" w14:textId="7B09ED2E" w:rsidR="00F11F65" w:rsidRDefault="00F11F65" w:rsidP="00D92239">
      <w:pPr>
        <w:pStyle w:val="a5"/>
        <w:numPr>
          <w:ilvl w:val="0"/>
          <w:numId w:val="8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информации для родительских уголков.</w:t>
      </w:r>
    </w:p>
    <w:p w14:paraId="4EEA245B" w14:textId="5DCFE1B9" w:rsidR="00F11F65" w:rsidRDefault="00F11F65" w:rsidP="009576F8">
      <w:pPr>
        <w:pStyle w:val="a5"/>
        <w:numPr>
          <w:ilvl w:val="0"/>
          <w:numId w:val="8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Посадка семян огурца, салата, лука, чеснока, репы, картофеля в землю.</w:t>
      </w:r>
    </w:p>
    <w:p w14:paraId="078187FC" w14:textId="3A3346F8" w:rsidR="00F11F65" w:rsidRDefault="00F11F65" w:rsidP="009576F8">
      <w:pPr>
        <w:pStyle w:val="a5"/>
        <w:numPr>
          <w:ilvl w:val="0"/>
          <w:numId w:val="8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Уход за растениями - полив, рыхление, прореживание.</w:t>
      </w:r>
    </w:p>
    <w:p w14:paraId="0F4A889F" w14:textId="04D3D0DE" w:rsidR="00F11F65" w:rsidRDefault="00F11F65" w:rsidP="009576F8">
      <w:pPr>
        <w:pStyle w:val="a5"/>
        <w:numPr>
          <w:ilvl w:val="0"/>
          <w:numId w:val="8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Выполнение заданий в самостоятельных наблюдениях.</w:t>
      </w:r>
    </w:p>
    <w:p w14:paraId="3967E679" w14:textId="353D8464" w:rsidR="00F11F65" w:rsidRDefault="00F11F65" w:rsidP="009576F8">
      <w:pPr>
        <w:pStyle w:val="a5"/>
        <w:numPr>
          <w:ilvl w:val="0"/>
          <w:numId w:val="8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Игровая, двигательная деятельность.</w:t>
      </w:r>
    </w:p>
    <w:p w14:paraId="620177F6" w14:textId="640F85A2" w:rsidR="00F11F65" w:rsidRDefault="00F11F65" w:rsidP="009576F8">
      <w:pPr>
        <w:pStyle w:val="a5"/>
        <w:numPr>
          <w:ilvl w:val="0"/>
          <w:numId w:val="8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Участие в практической деятельности.</w:t>
      </w:r>
    </w:p>
    <w:p w14:paraId="6D64078F" w14:textId="28A6F9BD" w:rsidR="00F11F65" w:rsidRDefault="00F11F65" w:rsidP="009576F8">
      <w:pPr>
        <w:pStyle w:val="a5"/>
        <w:numPr>
          <w:ilvl w:val="0"/>
          <w:numId w:val="8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Лепка овощей из пластилина.</w:t>
      </w:r>
    </w:p>
    <w:p w14:paraId="3182E812" w14:textId="71B913FA" w:rsidR="00F11F65" w:rsidRDefault="00F11F65" w:rsidP="009576F8">
      <w:pPr>
        <w:pStyle w:val="a5"/>
        <w:numPr>
          <w:ilvl w:val="0"/>
          <w:numId w:val="8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Аппликации овощей.</w:t>
      </w:r>
    </w:p>
    <w:p w14:paraId="060DBC68" w14:textId="77777777" w:rsidR="00F11F65" w:rsidRPr="009576F8" w:rsidRDefault="00F11F65" w:rsidP="009576F8">
      <w:pPr>
        <w:pStyle w:val="a5"/>
        <w:numPr>
          <w:ilvl w:val="0"/>
          <w:numId w:val="8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Отгадывание загадок про овощи и фрукты.</w:t>
      </w:r>
    </w:p>
    <w:p w14:paraId="5801884B" w14:textId="298FB6CE" w:rsidR="00F11F65" w:rsidRPr="009576F8" w:rsidRDefault="00F11F65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9576F8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Совместная деятельность взрослых и детей</w:t>
      </w:r>
    </w:p>
    <w:p w14:paraId="4DD68D05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Рассказы воспитателя, чтение детской художественной литературы.</w:t>
      </w:r>
    </w:p>
    <w:p w14:paraId="3AECE89C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Различные виды изобразительной деятельности по тематике.</w:t>
      </w:r>
    </w:p>
    <w:p w14:paraId="43D6B541" w14:textId="23ADFA19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Сбор коллекций семян.</w:t>
      </w:r>
    </w:p>
    <w:p w14:paraId="225935BF" w14:textId="77D1B9ED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Рассматривание дидактических картинок, иллюстраций об овощах и фруктах.</w:t>
      </w:r>
    </w:p>
    <w:p w14:paraId="536FAF83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Дидактические игры.</w:t>
      </w:r>
    </w:p>
    <w:p w14:paraId="7EAD073B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Труд в огороде.</w:t>
      </w:r>
    </w:p>
    <w:p w14:paraId="4EFB700C" w14:textId="77777777" w:rsidR="00F11F65" w:rsidRPr="00F11F65" w:rsidRDefault="00F11F65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Подведение итогов</w:t>
      </w:r>
    </w:p>
    <w:p w14:paraId="1F0661E4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Итоговая беседа с детьми (анализ проделанной работы).</w:t>
      </w:r>
    </w:p>
    <w:p w14:paraId="52E62006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Представление результатов.</w:t>
      </w:r>
    </w:p>
    <w:p w14:paraId="616768DC" w14:textId="77777777" w:rsidR="00F11F65" w:rsidRPr="00F11F65" w:rsidRDefault="00F11F65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Мероприятия по реализации проекта</w:t>
      </w:r>
    </w:p>
    <w:p w14:paraId="572EA23A" w14:textId="77777777" w:rsidR="00F11F65" w:rsidRPr="00F11F65" w:rsidRDefault="00F11F65" w:rsidP="00D92239">
      <w:pPr>
        <w:numPr>
          <w:ilvl w:val="0"/>
          <w:numId w:val="3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Беседы:</w:t>
      </w:r>
    </w:p>
    <w:p w14:paraId="331270E6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«Что такое огород и что на нём растёт»,</w:t>
      </w:r>
    </w:p>
    <w:p w14:paraId="6581FB9F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«Что такое «Огород на окне»,</w:t>
      </w:r>
    </w:p>
    <w:p w14:paraId="469EFB52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«Какие растения можно вырастить на подоконнике»,</w:t>
      </w:r>
    </w:p>
    <w:p w14:paraId="5C1C5C98" w14:textId="0964C00D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«Рассматривание семян различный растений»</w:t>
      </w:r>
    </w:p>
    <w:p w14:paraId="47190AF6" w14:textId="77777777" w:rsidR="00F11F65" w:rsidRPr="00F11F65" w:rsidRDefault="00F11F65" w:rsidP="00D92239">
      <w:pPr>
        <w:numPr>
          <w:ilvl w:val="0"/>
          <w:numId w:val="3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Опытно-экспериментальная деятельность:</w:t>
      </w:r>
    </w:p>
    <w:p w14:paraId="26C64DBE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«Строение растений»,</w:t>
      </w:r>
    </w:p>
    <w:p w14:paraId="20A14BB7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«Рост и развитие растений»,</w:t>
      </w:r>
    </w:p>
    <w:p w14:paraId="66E26F37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«Вода и росток»,</w:t>
      </w:r>
    </w:p>
    <w:p w14:paraId="17D1729D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«Солнце и росток»,</w:t>
      </w:r>
    </w:p>
    <w:p w14:paraId="5926BE83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«Проращивание семян».</w:t>
      </w:r>
    </w:p>
    <w:p w14:paraId="3E677A63" w14:textId="77777777" w:rsidR="00F11F65" w:rsidRPr="00F11F65" w:rsidRDefault="00F11F65" w:rsidP="00D92239">
      <w:pPr>
        <w:numPr>
          <w:ilvl w:val="0"/>
          <w:numId w:val="3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Практическая деятельность:</w:t>
      </w:r>
    </w:p>
    <w:p w14:paraId="22CEF6CB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Отбор и посев семян.</w:t>
      </w:r>
    </w:p>
    <w:p w14:paraId="78DE8084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Полив, уход и наблюдения за овощными культурами.</w:t>
      </w:r>
    </w:p>
    <w:p w14:paraId="0AF53FB1" w14:textId="77777777" w:rsidR="00F11F65" w:rsidRPr="00F11F65" w:rsidRDefault="00F11F65" w:rsidP="00D92239">
      <w:pPr>
        <w:numPr>
          <w:ilvl w:val="0"/>
          <w:numId w:val="3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Экологические беседы по темам:</w:t>
      </w:r>
    </w:p>
    <w:p w14:paraId="7D9926F7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«Семена»</w:t>
      </w:r>
    </w:p>
    <w:p w14:paraId="7778BE60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«Первые всходы»</w:t>
      </w:r>
    </w:p>
    <w:p w14:paraId="6E2C5166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«Мир овощей».</w:t>
      </w:r>
    </w:p>
    <w:p w14:paraId="353B9EE1" w14:textId="77777777" w:rsidR="00F11F65" w:rsidRPr="00F11F65" w:rsidRDefault="00F11F65" w:rsidP="00D92239">
      <w:pPr>
        <w:numPr>
          <w:ilvl w:val="0"/>
          <w:numId w:val="3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Игровая деятельность:</w:t>
      </w:r>
    </w:p>
    <w:p w14:paraId="4B4AFC13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Дидактические игры: «Чудесный мешочек», «Отгадай по вкусу».</w:t>
      </w:r>
    </w:p>
    <w:p w14:paraId="16B532AE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Настольная игра «Парные картинки», «Овощи».</w:t>
      </w:r>
    </w:p>
    <w:p w14:paraId="40660584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Рассматривание иллюстраций с изображением различных растений, которые можно вырастить на подоконнике.</w:t>
      </w:r>
    </w:p>
    <w:p w14:paraId="24EE7DA9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Рассматривание различных семян.</w:t>
      </w:r>
    </w:p>
    <w:p w14:paraId="6C5774AA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Сюжетно - ролевая игра «Овощной магазин».</w:t>
      </w:r>
    </w:p>
    <w:p w14:paraId="72238767" w14:textId="77777777" w:rsidR="00F11F65" w:rsidRPr="00F11F65" w:rsidRDefault="00F11F65" w:rsidP="00D92239">
      <w:pPr>
        <w:numPr>
          <w:ilvl w:val="0"/>
          <w:numId w:val="3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Художественно - творческая деятельность детей.</w:t>
      </w:r>
    </w:p>
    <w:p w14:paraId="580E7F1D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Раскрашивание картинок.</w:t>
      </w:r>
    </w:p>
    <w:p w14:paraId="3F2F6FC0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Рисование «Лук от всех недуг».</w:t>
      </w:r>
    </w:p>
    <w:p w14:paraId="19DEE807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Аппликация «Помидоры в банке».</w:t>
      </w:r>
    </w:p>
    <w:p w14:paraId="17780EC4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Лепка «Овощи большие и маленькие».</w:t>
      </w:r>
    </w:p>
    <w:p w14:paraId="73DB2DD9" w14:textId="77777777" w:rsidR="00F11F65" w:rsidRPr="00F11F65" w:rsidRDefault="00F11F65" w:rsidP="00D92239">
      <w:pPr>
        <w:numPr>
          <w:ilvl w:val="0"/>
          <w:numId w:val="3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Речевое развитие.</w:t>
      </w:r>
    </w:p>
    <w:p w14:paraId="3A7AC3F6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Чтение сказок: «Репка», «Вершки и корешки», «Пых».</w:t>
      </w:r>
    </w:p>
    <w:p w14:paraId="12BC7E06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Инсценировка - игра «Однажды хозяйка с базара пришла».</w:t>
      </w:r>
    </w:p>
    <w:p w14:paraId="643B74DC" w14:textId="77777777" w:rsidR="00F11F65" w:rsidRPr="00F11F65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 детей по теме: «А у нас в огороде».</w:t>
      </w:r>
    </w:p>
    <w:p w14:paraId="1D80E8BA" w14:textId="77777777" w:rsidR="009576F8" w:rsidRPr="009576F8" w:rsidRDefault="00F11F65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Разучивание с детьми стихов, загадок, пословиц и поговорок об овощах. </w:t>
      </w: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 xml:space="preserve"> </w:t>
      </w:r>
    </w:p>
    <w:p w14:paraId="57FEFD1A" w14:textId="79286393" w:rsidR="00F11F65" w:rsidRPr="00F11F65" w:rsidRDefault="00F11F65" w:rsidP="009576F8">
      <w:pPr>
        <w:spacing w:after="0" w:line="360" w:lineRule="auto"/>
        <w:ind w:left="1843" w:right="6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8.</w:t>
      </w: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Консультация для родителей</w:t>
      </w:r>
    </w:p>
    <w:p w14:paraId="6C40BED6" w14:textId="77777777" w:rsidR="00F11F65" w:rsidRPr="00F11F65" w:rsidRDefault="00F11F65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«Помощь ребенка на огороде».</w:t>
      </w:r>
    </w:p>
    <w:p w14:paraId="7CE97EA1" w14:textId="77777777" w:rsidR="00F11F65" w:rsidRPr="00F11F65" w:rsidRDefault="00F11F65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Ресурсное обеспечение.</w:t>
      </w:r>
    </w:p>
    <w:p w14:paraId="24ABE81E" w14:textId="7C9D7567" w:rsidR="00F11F65" w:rsidRPr="00F11F65" w:rsidRDefault="00F11F65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Подборка методической и художественной литературы и иллюстраций.</w:t>
      </w:r>
    </w:p>
    <w:p w14:paraId="71F483AA" w14:textId="0E7C1AF2" w:rsidR="00F11F65" w:rsidRPr="00F11F65" w:rsidRDefault="00F11F65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Экологический уголок.</w:t>
      </w:r>
    </w:p>
    <w:p w14:paraId="4C6BF683" w14:textId="235D6815" w:rsidR="00F11F65" w:rsidRPr="00F11F65" w:rsidRDefault="00F11F65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Методический инструментарий: конспекты занятий, картотека дидактических игр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т.д.</w:t>
      </w:r>
    </w:p>
    <w:p w14:paraId="76C20E9C" w14:textId="64605F01" w:rsidR="004C5338" w:rsidRDefault="00F11F65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Технические средства: магнитофон, фотоаппарат и т.д.</w:t>
      </w:r>
    </w:p>
    <w:p w14:paraId="510AD01F" w14:textId="6029A5F8" w:rsidR="004C5338" w:rsidRDefault="00F11F65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Предполагаемое распределение ролей в проектной группе</w:t>
      </w:r>
    </w:p>
    <w:p w14:paraId="64DCCCD7" w14:textId="0DB76E30" w:rsidR="00F11F65" w:rsidRPr="00F11F65" w:rsidRDefault="00F11F65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занимается подбором нужного материала, организует образовательные ситуации (посадка культур), эффективно развивает творческое и познавательное мышление детей дошкольного возраста, и привлекает родителей воспитанников для пополнения развивающей среды группы и знаний дошкольников.</w:t>
      </w:r>
    </w:p>
    <w:p w14:paraId="05AB385D" w14:textId="77777777" w:rsidR="00F11F65" w:rsidRPr="00F11F65" w:rsidRDefault="00F11F65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участвуют в познавательной деятельности, занимаются наблюдением за прорастанием огородных культур.</w:t>
      </w:r>
    </w:p>
    <w:p w14:paraId="149DFC9D" w14:textId="77777777" w:rsidR="00F11F65" w:rsidRPr="00F11F65" w:rsidRDefault="00F11F65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План реализации проекта</w:t>
      </w:r>
    </w:p>
    <w:p w14:paraId="0BF0C8B0" w14:textId="77777777" w:rsidR="00F11F65" w:rsidRPr="00F11F65" w:rsidRDefault="00F11F65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Этапы реализации проекта</w:t>
      </w:r>
    </w:p>
    <w:p w14:paraId="2F4FBD83" w14:textId="300C089A" w:rsidR="00F11F65" w:rsidRPr="00F11F65" w:rsidRDefault="004C533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1)</w:t>
      </w:r>
      <w:r w:rsidR="00F11F65" w:rsidRPr="00F11F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Подготовительный </w:t>
      </w:r>
      <w:r w:rsidR="00F11F65"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(февраль)</w:t>
      </w:r>
    </w:p>
    <w:p w14:paraId="21261F90" w14:textId="1D1C964D" w:rsidR="00F11F65" w:rsidRPr="00F11F65" w:rsidRDefault="00F11F65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1. Определение цели и задач проекта.</w:t>
      </w:r>
    </w:p>
    <w:p w14:paraId="4E958A0A" w14:textId="5FA952B9" w:rsidR="00F11F65" w:rsidRPr="00F11F65" w:rsidRDefault="004C533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F11F65"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имеющихся условий в группе, детском саду.</w:t>
      </w:r>
    </w:p>
    <w:p w14:paraId="59DD7A59" w14:textId="645764D5" w:rsidR="00F11F65" w:rsidRPr="00F11F65" w:rsidRDefault="004C533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</w:t>
      </w:r>
      <w:r w:rsidR="00F11F65"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Сбор информационного материала о растениях (загадки, поговорки, стихотворения)</w:t>
      </w:r>
    </w:p>
    <w:p w14:paraId="20AB8492" w14:textId="0D975683" w:rsidR="00F11F65" w:rsidRPr="00F11F65" w:rsidRDefault="004C533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F11F65"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Разработка комплексно - тематического плана работы</w:t>
      </w:r>
    </w:p>
    <w:p w14:paraId="6F099F84" w14:textId="54E4AC04" w:rsidR="00F11F65" w:rsidRPr="00F11F65" w:rsidRDefault="004C533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F11F65"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условий для организации работы в «огороде на окне»</w:t>
      </w:r>
    </w:p>
    <w:p w14:paraId="5F3979EC" w14:textId="4EF8EEE7" w:rsidR="00F11F65" w:rsidRPr="00F11F65" w:rsidRDefault="004C533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2)</w:t>
      </w:r>
      <w:r w:rsidR="00F11F65" w:rsidRPr="00F11F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Основной </w:t>
      </w:r>
      <w:r w:rsidR="00F11F65"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(февраль, март, апрель)</w:t>
      </w:r>
    </w:p>
    <w:p w14:paraId="3B072D06" w14:textId="3EAAA0DE" w:rsidR="00F11F65" w:rsidRPr="00F11F65" w:rsidRDefault="004C533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F11F65"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Рассматривание семян (огурца, салата, горчицы, помидора, кабачка и д.р.)</w:t>
      </w:r>
    </w:p>
    <w:p w14:paraId="1D57144D" w14:textId="5E1BC236" w:rsidR="00F11F65" w:rsidRPr="00F11F65" w:rsidRDefault="004C533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</w:t>
      </w:r>
      <w:r w:rsidR="00F11F65"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Посадка семян.</w:t>
      </w:r>
    </w:p>
    <w:p w14:paraId="30B28EA3" w14:textId="77777777" w:rsidR="00F11F65" w:rsidRPr="00F11F65" w:rsidRDefault="00F11F65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Исследовательская и практическая деятельность детей по изучению особенностей выращивания культурных растений:</w:t>
      </w:r>
    </w:p>
    <w:p w14:paraId="4D16D3B0" w14:textId="77777777" w:rsidR="00F11F65" w:rsidRPr="00F11F65" w:rsidRDefault="00F11F65" w:rsidP="00D92239">
      <w:pPr>
        <w:numPr>
          <w:ilvl w:val="0"/>
          <w:numId w:val="6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подготовка почвы, приобретение семян, посадка, полив, рыхление;</w:t>
      </w:r>
    </w:p>
    <w:p w14:paraId="7FC3E3EC" w14:textId="77777777" w:rsidR="00F11F65" w:rsidRPr="00F11F65" w:rsidRDefault="00F11F65" w:rsidP="00D92239">
      <w:pPr>
        <w:numPr>
          <w:ilvl w:val="0"/>
          <w:numId w:val="6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оформление огорода на окне;</w:t>
      </w:r>
    </w:p>
    <w:p w14:paraId="190BBE89" w14:textId="77777777" w:rsidR="00F11F65" w:rsidRPr="00F11F65" w:rsidRDefault="00F11F65" w:rsidP="00D92239">
      <w:pPr>
        <w:numPr>
          <w:ilvl w:val="0"/>
          <w:numId w:val="6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Наблюдение за растениями.</w:t>
      </w:r>
    </w:p>
    <w:p w14:paraId="72995386" w14:textId="1F68D8EF" w:rsidR="00F11F65" w:rsidRPr="00F11F65" w:rsidRDefault="00F11F65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3.Отражение результата</w:t>
      </w:r>
      <w:r w:rsidR="004C53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через художественно-творческую деятельность.</w:t>
      </w:r>
    </w:p>
    <w:p w14:paraId="797237CF" w14:textId="6B13A55F" w:rsidR="00F11F65" w:rsidRPr="00F11F65" w:rsidRDefault="004C533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3)</w:t>
      </w:r>
      <w:r w:rsidR="00F11F65" w:rsidRPr="00F11F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Заключительный </w:t>
      </w:r>
      <w:r w:rsidR="00F11F65"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(апрель)</w:t>
      </w:r>
    </w:p>
    <w:p w14:paraId="2DD3EB20" w14:textId="2A7256FD" w:rsidR="00F11F65" w:rsidRPr="00F11F65" w:rsidRDefault="004C533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="00F11F65"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Анализ полученных результатов.</w:t>
      </w:r>
    </w:p>
    <w:p w14:paraId="35EFE5E5" w14:textId="6AED0A25" w:rsidR="00F11F65" w:rsidRPr="00F11F65" w:rsidRDefault="004C533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="00F11F65"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Составление фотоальбома «Наш любимый огород!».</w:t>
      </w:r>
    </w:p>
    <w:p w14:paraId="4F534FAB" w14:textId="77777777" w:rsidR="00F11F65" w:rsidRPr="00F11F65" w:rsidRDefault="00F11F65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Ожидаемые результаты</w:t>
      </w:r>
    </w:p>
    <w:p w14:paraId="0E631232" w14:textId="006DD55C" w:rsidR="004C5338" w:rsidRPr="004C5338" w:rsidRDefault="00F11F65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1F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Предполагаемые результаты</w:t>
      </w:r>
      <w:r w:rsidR="009576F8" w:rsidRPr="00F11F6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9576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9576F8"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F11F6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семечки, луковицы, зернышка можно вырастить растение. Создав огород на окне, мы вырастим лук, горох, фасоль, огурцы и другие овощные культуры. У детей появится интерес к растениям. Они смогут различать некоторые виды растений, узнают много интересного из жизни растений, исследуют опытным путем условия, необходимые для их роста. Дети научатся вести наблюдения и делать первые выводы. Практической деятельностью является непосредственное участие детей в ходе за растениями. Приобщение к посильному труду по уходу за</w:t>
      </w:r>
      <w:r w:rsidR="004C5338" w:rsidRPr="004C5338">
        <w:rPr>
          <w:sz w:val="28"/>
          <w:szCs w:val="28"/>
        </w:rPr>
        <w:t xml:space="preserve"> </w:t>
      </w:r>
      <w:r w:rsidR="004C5338" w:rsidRPr="004C5338">
        <w:rPr>
          <w:rFonts w:ascii="Times New Roman" w:eastAsia="Times New Roman" w:hAnsi="Times New Roman" w:cs="Times New Roman"/>
          <w:color w:val="000000"/>
          <w:sz w:val="28"/>
          <w:szCs w:val="28"/>
        </w:rPr>
        <w:t>растениями - это, прежде всего развитие таких качеств, как ответственность за выполнение поручения, за полученный результат, обязательность, целеустремленность.</w:t>
      </w:r>
    </w:p>
    <w:p w14:paraId="09BDCFE0" w14:textId="77777777" w:rsidR="004C5338" w:rsidRPr="004C5338" w:rsidRDefault="004C5338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53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Перспективы дальнейшего развития проекта</w:t>
      </w:r>
    </w:p>
    <w:p w14:paraId="51DC7155" w14:textId="77777777" w:rsidR="004C5338" w:rsidRPr="004C5338" w:rsidRDefault="004C533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5338">
        <w:rPr>
          <w:rFonts w:ascii="Times New Roman" w:eastAsia="Times New Roman" w:hAnsi="Times New Roman" w:cs="Times New Roman"/>
          <w:color w:val="000000"/>
          <w:sz w:val="28"/>
          <w:szCs w:val="28"/>
        </w:rPr>
        <w:t>Наш проект подтвердил, что и в дальнейшем необходимо способствовать слиянию ребенка с природой родного края, формировать эстетическое отношение к ней, углублять знания, совершенствовать навыки, поддерживать индивидуальность каждого ребенка. И тогда ребенок проявит интерес к исследовательской, познавательной деятельности, будет самостоятельно и творчески осваивать новые способы исследований для более точного результата.</w:t>
      </w:r>
    </w:p>
    <w:p w14:paraId="60732FF1" w14:textId="77777777" w:rsidR="009576F8" w:rsidRDefault="004C533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533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дальнейшем планируем проводить данный проект в последующих возрастных группах, так как в ходе проекта расширились представления детей о растениях, как живых организмах, об условиях, необходимых для роста и развития, развилось эстетическое чувство, умение радоваться красоте </w:t>
      </w:r>
      <w:r w:rsidRPr="004C533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выращиваемых растений и результатом своего труда. Дети научились наблюдать, стали бережнее относиться к растительному миру, правильно взаимодействовать с растениями по принципу «не навреди». Все участники проекта получили положительные эмоции от полученных результатов. </w:t>
      </w:r>
    </w:p>
    <w:p w14:paraId="10F4A31F" w14:textId="29DEB930" w:rsidR="004C5338" w:rsidRPr="004C5338" w:rsidRDefault="004C5338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C533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Список используемой литературы:</w:t>
      </w:r>
    </w:p>
    <w:p w14:paraId="14229C8E" w14:textId="77777777" w:rsidR="004C5338" w:rsidRPr="004C5338" w:rsidRDefault="004C5338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5338">
        <w:rPr>
          <w:rFonts w:ascii="Times New Roman" w:eastAsia="Times New Roman" w:hAnsi="Times New Roman" w:cs="Times New Roman"/>
          <w:color w:val="000000"/>
          <w:sz w:val="28"/>
          <w:szCs w:val="28"/>
        </w:rPr>
        <w:t>Иванова А.И. «Экологические наблюдения и эксперименты в детском саду. Мир растений», М.: 2005.</w:t>
      </w:r>
    </w:p>
    <w:p w14:paraId="0EDCA138" w14:textId="77777777" w:rsidR="004C5338" w:rsidRPr="004C5338" w:rsidRDefault="004C5338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5338">
        <w:rPr>
          <w:rFonts w:ascii="Times New Roman" w:eastAsia="Times New Roman" w:hAnsi="Times New Roman" w:cs="Times New Roman"/>
          <w:color w:val="000000"/>
          <w:sz w:val="28"/>
          <w:szCs w:val="28"/>
        </w:rPr>
        <w:t>Комарова Н.Г., Грибова Л.Ф. «Мир, в котором я живу», М.: 2006.</w:t>
      </w:r>
    </w:p>
    <w:p w14:paraId="4121AC92" w14:textId="77777777" w:rsidR="004C5338" w:rsidRPr="004C5338" w:rsidRDefault="004C5338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5338">
        <w:rPr>
          <w:rFonts w:ascii="Times New Roman" w:eastAsia="Times New Roman" w:hAnsi="Times New Roman" w:cs="Times New Roman"/>
          <w:color w:val="000000"/>
          <w:sz w:val="28"/>
          <w:szCs w:val="28"/>
        </w:rPr>
        <w:t>Николаева С.Н. «Воспитание экологической культуры в дошкольном детстве», М. «Просвещение», 2005.</w:t>
      </w:r>
    </w:p>
    <w:p w14:paraId="43E644F7" w14:textId="77777777" w:rsidR="004C5338" w:rsidRPr="004C5338" w:rsidRDefault="004C5338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5338">
        <w:rPr>
          <w:rFonts w:ascii="Times New Roman" w:eastAsia="Times New Roman" w:hAnsi="Times New Roman" w:cs="Times New Roman"/>
          <w:color w:val="000000"/>
          <w:sz w:val="28"/>
          <w:szCs w:val="28"/>
        </w:rPr>
        <w:t>Поддубная Л.Б. «Природа вокруг нас», М. «Корифей», 2006.</w:t>
      </w:r>
    </w:p>
    <w:p w14:paraId="73F08F18" w14:textId="6E8ABC3F" w:rsidR="004C5338" w:rsidRDefault="004C533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C5338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Интернет-ресурсы.</w:t>
      </w:r>
    </w:p>
    <w:p w14:paraId="5B64B512" w14:textId="41835ADE" w:rsid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741BCA1" w14:textId="5FEE5F5A" w:rsid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6CCEAFE" w14:textId="0E5FF050" w:rsid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192DEF8" w14:textId="4A808285" w:rsid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1C0B86" w14:textId="31F2DA0A" w:rsid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A37A9D" w14:textId="36A3AFBA" w:rsid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099527B" w14:textId="54FDFF57" w:rsid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F399176" w14:textId="4E8E2213" w:rsid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DBE144F" w14:textId="401DF9A2" w:rsid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8FE9B02" w14:textId="3A8D8FCB" w:rsid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3D22015" w14:textId="0F25AE75" w:rsid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A27667" w14:textId="7AA51439" w:rsid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05C180" w14:textId="39DD0977" w:rsid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FC0FC62" w14:textId="599F39DB" w:rsid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C7B62F2" w14:textId="348FB655" w:rsid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8529B3F" w14:textId="641A747C" w:rsid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5F3A684" w14:textId="4F47FE41" w:rsid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7F1D776" w14:textId="33E38729" w:rsid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AC4F9B3" w14:textId="31AC1EA5" w:rsid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2078E2" w14:textId="7FCA40E0" w:rsid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D27DC38" w14:textId="4D381A26" w:rsid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D120295" w14:textId="56F9C5CD" w:rsidR="00E243DC" w:rsidRDefault="00E243DC" w:rsidP="009576F8">
      <w:pPr>
        <w:spacing w:after="0" w:line="360" w:lineRule="auto"/>
        <w:ind w:right="6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72621BD" w14:textId="1CE92874" w:rsid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D23D44" w14:textId="38D0F78E" w:rsidR="001A5D8A" w:rsidRPr="009576F8" w:rsidRDefault="00E243DC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Муниципальное автономное дошкольное образовательное учреждение</w:t>
      </w:r>
    </w:p>
    <w:p w14:paraId="73A2584F" w14:textId="2035322A" w:rsidR="00E243DC" w:rsidRPr="009576F8" w:rsidRDefault="00E243DC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№ 21 «Теремок» города Дубны Московской области</w:t>
      </w:r>
    </w:p>
    <w:p w14:paraId="0EB995E3" w14:textId="77777777" w:rsidR="00E243DC" w:rsidRPr="009576F8" w:rsidRDefault="00E243DC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26415BCA" w14:textId="77777777" w:rsidR="00E243DC" w:rsidRPr="009576F8" w:rsidRDefault="00E243DC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97DFB93" w14:textId="77777777" w:rsidR="00E243DC" w:rsidRPr="009576F8" w:rsidRDefault="00E243DC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763B836" w14:textId="77777777" w:rsidR="00E243DC" w:rsidRPr="009576F8" w:rsidRDefault="00E243DC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12D847B" w14:textId="43B5E1F8" w:rsidR="00E243DC" w:rsidRPr="009576F8" w:rsidRDefault="00E243DC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Конспект непосредственной образовательной деятельности для детей младшего дошкольного возраста</w:t>
      </w:r>
    </w:p>
    <w:p w14:paraId="29E0BA93" w14:textId="77777777" w:rsidR="00E243DC" w:rsidRPr="009576F8" w:rsidRDefault="00E243DC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622CD67" w14:textId="5303B956" w:rsidR="00E243DC" w:rsidRPr="009576F8" w:rsidRDefault="00E243DC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9576F8">
        <w:rPr>
          <w:rFonts w:ascii="Times New Roman" w:eastAsia="Times New Roman" w:hAnsi="Times New Roman" w:cs="Times New Roman"/>
          <w:color w:val="000000"/>
          <w:sz w:val="36"/>
          <w:szCs w:val="36"/>
        </w:rPr>
        <w:t>«</w:t>
      </w:r>
      <w:r w:rsidR="009576F8" w:rsidRPr="009576F8">
        <w:rPr>
          <w:rFonts w:ascii="Times New Roman" w:eastAsia="Times New Roman" w:hAnsi="Times New Roman" w:cs="Times New Roman"/>
          <w:color w:val="000000"/>
          <w:sz w:val="36"/>
          <w:szCs w:val="36"/>
        </w:rPr>
        <w:t>О</w:t>
      </w:r>
      <w:r w:rsidRPr="009576F8">
        <w:rPr>
          <w:rFonts w:ascii="Times New Roman" w:eastAsia="Times New Roman" w:hAnsi="Times New Roman" w:cs="Times New Roman"/>
          <w:color w:val="000000"/>
          <w:sz w:val="36"/>
          <w:szCs w:val="36"/>
        </w:rPr>
        <w:t>вощи»</w:t>
      </w:r>
    </w:p>
    <w:p w14:paraId="3173AB28" w14:textId="77777777" w:rsidR="00E243DC" w:rsidRPr="009576F8" w:rsidRDefault="00E243DC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C1F1D29" w14:textId="77777777" w:rsidR="00E243DC" w:rsidRPr="009576F8" w:rsidRDefault="00E243DC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CD76B50" w14:textId="77777777" w:rsidR="00E243DC" w:rsidRPr="009576F8" w:rsidRDefault="00E243DC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7A80A40" w14:textId="77777777" w:rsidR="00E243DC" w:rsidRPr="009576F8" w:rsidRDefault="00E243DC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3799B0C" w14:textId="77777777" w:rsidR="00E243DC" w:rsidRPr="009576F8" w:rsidRDefault="00E243DC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3BACE46" w14:textId="77777777" w:rsidR="00E243DC" w:rsidRPr="009576F8" w:rsidRDefault="00E243DC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68D7BBC" w14:textId="77777777" w:rsidR="00E243DC" w:rsidRPr="009576F8" w:rsidRDefault="00E243DC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190458B" w14:textId="77777777" w:rsidR="00E243DC" w:rsidRPr="009576F8" w:rsidRDefault="00E243DC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1AB5207" w14:textId="77777777" w:rsidR="00E243DC" w:rsidRPr="009576F8" w:rsidRDefault="00E243DC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FCDF3B1" w14:textId="77777777" w:rsidR="00E243DC" w:rsidRPr="009576F8" w:rsidRDefault="00E243DC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74A94B94" w14:textId="50E9F467" w:rsidR="00E243DC" w:rsidRDefault="00E243DC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A51FD4B" w14:textId="766EF2F8" w:rsidR="009576F8" w:rsidRDefault="009576F8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96C144C" w14:textId="77777777" w:rsidR="009576F8" w:rsidRPr="009576F8" w:rsidRDefault="009576F8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778C139" w14:textId="77777777" w:rsidR="009576F8" w:rsidRPr="009576F8" w:rsidRDefault="009576F8" w:rsidP="009576F8">
      <w:pPr>
        <w:spacing w:after="0" w:line="360" w:lineRule="auto"/>
        <w:ind w:left="1134" w:right="690" w:firstLine="709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</w:t>
      </w:r>
    </w:p>
    <w:p w14:paraId="1E9993AE" w14:textId="77777777" w:rsidR="009576F8" w:rsidRPr="009576F8" w:rsidRDefault="009576F8" w:rsidP="009576F8">
      <w:pPr>
        <w:spacing w:after="0" w:line="360" w:lineRule="auto"/>
        <w:ind w:left="1134" w:right="690"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Григорьева Н.В.</w:t>
      </w:r>
    </w:p>
    <w:p w14:paraId="382EEC38" w14:textId="77777777" w:rsidR="00E243DC" w:rsidRPr="009576F8" w:rsidRDefault="00E243DC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F51C063" w14:textId="77777777" w:rsidR="00E243DC" w:rsidRPr="009576F8" w:rsidRDefault="00E243DC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2D44901" w14:textId="77777777" w:rsidR="00E243DC" w:rsidRPr="009576F8" w:rsidRDefault="00E243DC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2637B79" w14:textId="77777777" w:rsidR="00E243DC" w:rsidRPr="009576F8" w:rsidRDefault="00E243DC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324404FD" w14:textId="77777777" w:rsidR="00E243DC" w:rsidRPr="009576F8" w:rsidRDefault="00E243DC" w:rsidP="009576F8">
      <w:pPr>
        <w:spacing w:after="0" w:line="360" w:lineRule="auto"/>
        <w:ind w:right="69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1F34E419" w14:textId="6E5EFE95" w:rsidR="00E243DC" w:rsidRPr="009576F8" w:rsidRDefault="00E243DC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г. Дубна</w:t>
      </w:r>
      <w:r w:rsidR="001A5D8A"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A5D8A"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2017г.</w:t>
      </w:r>
    </w:p>
    <w:p w14:paraId="73BCBED4" w14:textId="77777777" w:rsidR="001A5D8A" w:rsidRDefault="001A5D8A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5AB95CB" w14:textId="458AAA86" w:rsidR="00E243DC" w:rsidRPr="00E243DC" w:rsidRDefault="00E243DC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Тема: «Овощи»</w:t>
      </w:r>
    </w:p>
    <w:p w14:paraId="229E43D2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Цели:</w:t>
      </w:r>
    </w:p>
    <w:p w14:paraId="2C9C962C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знания детей об овощах (названия овощей, их части).</w:t>
      </w:r>
    </w:p>
    <w:p w14:paraId="0E39E962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находить сходство и различие (по внешнему виду, на ощупь).</w:t>
      </w:r>
    </w:p>
    <w:p w14:paraId="5EBB0E72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Закрепить умение согласовывать прилагательные с существительными, образовывать уменьшительно-ласкательную и множественную форму существительных.</w:t>
      </w:r>
    </w:p>
    <w:p w14:paraId="49260DF2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слухового восприятия, логического мышления, тактильного восприятия.</w:t>
      </w:r>
    </w:p>
    <w:p w14:paraId="53F1D148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Оборудование: </w:t>
      </w:r>
      <w:r w:rsidRPr="00E243DC">
        <w:rPr>
          <w:rFonts w:ascii="Times New Roman" w:eastAsia="Times New Roman" w:hAnsi="Times New Roman" w:cs="Times New Roman"/>
          <w:color w:val="000000"/>
          <w:sz w:val="28"/>
          <w:szCs w:val="28"/>
        </w:rPr>
        <w:t>корзина, натуральные овощи, картинка с изображением козы, предметные картинки с изображением овощей.</w:t>
      </w:r>
    </w:p>
    <w:p w14:paraId="7EF6A539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Приёмы и ход.</w:t>
      </w:r>
    </w:p>
    <w:p w14:paraId="572D7564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1. Организационный </w:t>
      </w:r>
      <w:r w:rsidRPr="00E243DC">
        <w:rPr>
          <w:rFonts w:ascii="Times New Roman" w:eastAsia="Times New Roman" w:hAnsi="Times New Roman" w:cs="Times New Roman"/>
          <w:color w:val="000000"/>
          <w:sz w:val="28"/>
          <w:szCs w:val="28"/>
        </w:rPr>
        <w:t>момент.</w:t>
      </w:r>
    </w:p>
    <w:p w14:paraId="05FD5692" w14:textId="60924395" w:rsidR="00E243DC" w:rsidRPr="00E243DC" w:rsidRDefault="009576F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-</w:t>
      </w:r>
      <w:r w:rsidR="00E243DC" w:rsidRPr="00E243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Хозяйка однажды с базара пришла,</w:t>
      </w:r>
    </w:p>
    <w:p w14:paraId="62EEDF53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color w:val="000000"/>
          <w:sz w:val="28"/>
          <w:szCs w:val="28"/>
        </w:rPr>
        <w:t>Хозяйка с базара домой принесла:</w:t>
      </w:r>
    </w:p>
    <w:p w14:paraId="00FA6D84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Картошку, капусту, морковку,</w:t>
      </w:r>
    </w:p>
    <w:p w14:paraId="224805D2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color w:val="000000"/>
          <w:sz w:val="28"/>
          <w:szCs w:val="28"/>
        </w:rPr>
        <w:t>Горох, петрушку и свеклу - ох!</w:t>
      </w:r>
    </w:p>
    <w:p w14:paraId="40140ADA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color w:val="000000"/>
          <w:sz w:val="28"/>
          <w:szCs w:val="28"/>
        </w:rPr>
        <w:t>Накрытые крышкою, в душном горшке</w:t>
      </w:r>
    </w:p>
    <w:p w14:paraId="5BF13010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color w:val="000000"/>
          <w:sz w:val="28"/>
          <w:szCs w:val="28"/>
        </w:rPr>
        <w:t>Кипели, кипели в крутом кипятке:</w:t>
      </w:r>
    </w:p>
    <w:p w14:paraId="4ECDB652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color w:val="000000"/>
          <w:sz w:val="28"/>
          <w:szCs w:val="28"/>
        </w:rPr>
        <w:t>Картошка, капуста, морковка, горох,</w:t>
      </w:r>
    </w:p>
    <w:p w14:paraId="44D83FD4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color w:val="000000"/>
          <w:sz w:val="28"/>
          <w:szCs w:val="28"/>
        </w:rPr>
        <w:t>Петрушка и свекла - ох!</w:t>
      </w:r>
    </w:p>
    <w:p w14:paraId="37159244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-Что принесла хозяйка с базара?</w:t>
      </w:r>
    </w:p>
    <w:p w14:paraId="519903E8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называют овощи, воспитатель достает их из корзины.</w:t>
      </w:r>
    </w:p>
    <w:p w14:paraId="7637C6E0" w14:textId="54D57948" w:rsid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-Как одним словом это можно назвать? Где растут овощи?</w:t>
      </w:r>
    </w:p>
    <w:p w14:paraId="451A45B0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 Рассказ воспитателя.</w:t>
      </w:r>
    </w:p>
    <w:p w14:paraId="1BF04A68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color w:val="000000"/>
          <w:sz w:val="28"/>
          <w:szCs w:val="28"/>
        </w:rPr>
        <w:t>Люди аккуратно собирают овощи с грядки, чтобы не повредить. Морковь, свеклу, лук, чеснок выдергивают; капусту срубают; картошку выкапывают; огурцы, помидоры, перец снимают. Овощи употребляют в пищу сырыми, вареными, жареными, солеными. Из них делают салаты, добавляют в суп, борщ. Овощи заготавливают на зиму. Они полезны, в них много витаминов.</w:t>
      </w:r>
    </w:p>
    <w:p w14:paraId="6C63269C" w14:textId="7C61FF56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3</w:t>
      </w:r>
      <w:r w:rsidR="009576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Pr="00E243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Рассматривание овощей </w:t>
      </w:r>
      <w:r w:rsidRPr="00E243DC">
        <w:rPr>
          <w:rFonts w:ascii="Times New Roman" w:eastAsia="Times New Roman" w:hAnsi="Times New Roman" w:cs="Times New Roman"/>
          <w:color w:val="000000"/>
          <w:sz w:val="28"/>
          <w:szCs w:val="28"/>
        </w:rPr>
        <w:t>(цвет, форма, величина), сравнение моркови и свеклы; огурца и помидора; тыквы и кабачка.</w:t>
      </w:r>
    </w:p>
    <w:p w14:paraId="32CD1CAB" w14:textId="33AAC9B3" w:rsidR="00E243DC" w:rsidRPr="00E243DC" w:rsidRDefault="00E243DC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«В огороде у козы Лизы».</w:t>
      </w:r>
    </w:p>
    <w:p w14:paraId="01D1987A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Воспитатель:- Коза Лиза пошла в огород собрать овощи, давайте поможем ей.</w:t>
      </w:r>
    </w:p>
    <w:p w14:paraId="60D33751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выбирают картинки с изображением овощей, подбирают к ним слова, отвечающие на вопросы: какой? какая?</w:t>
      </w:r>
    </w:p>
    <w:p w14:paraId="21FE04B5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color w:val="000000"/>
          <w:sz w:val="28"/>
          <w:szCs w:val="28"/>
        </w:rPr>
        <w:t>- Хрустящая капуста, свежие огурцы, кудрявая петрушка, сочный салат, бордовая свекла, сладкая морковь, крупный картофель и т. д.</w:t>
      </w:r>
    </w:p>
    <w:p w14:paraId="29075BE9" w14:textId="77777777" w:rsidR="00E243DC" w:rsidRPr="00E243DC" w:rsidRDefault="00E243DC" w:rsidP="009576F8">
      <w:pPr>
        <w:spacing w:after="0" w:line="360" w:lineRule="auto"/>
        <w:ind w:left="1843" w:right="69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«Большой, маленький».</w:t>
      </w:r>
    </w:p>
    <w:p w14:paraId="1A5DD06A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color w:val="000000"/>
          <w:sz w:val="28"/>
          <w:szCs w:val="28"/>
        </w:rPr>
        <w:t>Огурец - огурчик. Помидор - помидорчик. Чеснок - чесночок. Перец - перчик. Морковь - морковка. Свекла- свеколка.</w:t>
      </w:r>
    </w:p>
    <w:p w14:paraId="1C113306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14:paraId="5ADF2FB7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color w:val="000000"/>
          <w:sz w:val="28"/>
          <w:szCs w:val="28"/>
        </w:rPr>
        <w:t>Плавно идет капуста,</w:t>
      </w:r>
    </w:p>
    <w:p w14:paraId="3F3664B5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color w:val="000000"/>
          <w:sz w:val="28"/>
          <w:szCs w:val="28"/>
        </w:rPr>
        <w:t>Осторожно идет редиска,</w:t>
      </w:r>
    </w:p>
    <w:p w14:paraId="24C25CCE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Важно шагает помидор, </w:t>
      </w:r>
      <w:r w:rsidRPr="00E243D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(дети имитируют движения)</w:t>
      </w:r>
    </w:p>
    <w:p w14:paraId="4F6F17A3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color w:val="000000"/>
          <w:sz w:val="28"/>
          <w:szCs w:val="28"/>
        </w:rPr>
        <w:t>Легко бежит горошек,</w:t>
      </w:r>
    </w:p>
    <w:p w14:paraId="73EAA905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color w:val="000000"/>
          <w:sz w:val="28"/>
          <w:szCs w:val="28"/>
        </w:rPr>
        <w:t>Не спеша, вышагивает редька,</w:t>
      </w:r>
    </w:p>
    <w:p w14:paraId="0C6318BC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color w:val="000000"/>
          <w:sz w:val="28"/>
          <w:szCs w:val="28"/>
        </w:rPr>
        <w:t>Вприпрыжку спешит морковка,</w:t>
      </w:r>
    </w:p>
    <w:p w14:paraId="50B897C6" w14:textId="77777777" w:rsidR="00E243DC" w:rsidRPr="00E243DC" w:rsidRDefault="00E243DC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color w:val="000000"/>
          <w:sz w:val="28"/>
          <w:szCs w:val="28"/>
        </w:rPr>
        <w:t>Маршируют огурцы-молодцы.</w:t>
      </w:r>
    </w:p>
    <w:p w14:paraId="54A3589A" w14:textId="0AA286DD" w:rsidR="00E243DC" w:rsidRDefault="00E243DC" w:rsidP="009576F8">
      <w:pPr>
        <w:spacing w:after="0" w:line="360" w:lineRule="auto"/>
        <w:ind w:left="1843" w:right="69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E243D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«Назови, какой это сок».</w:t>
      </w:r>
    </w:p>
    <w:p w14:paraId="161834A2" w14:textId="77777777" w:rsidR="00492B08" w:rsidRPr="00492B08" w:rsidRDefault="00492B08" w:rsidP="00D92239">
      <w:pPr>
        <w:pStyle w:val="a5"/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становятся в круг, воспитатель бросает ребенку мяч и называет овощ. Например: «Огурец». Ребенок бросает мяч обратно и отвечает: «Огуречный».</w:t>
      </w:r>
    </w:p>
    <w:p w14:paraId="39A7F0D6" w14:textId="77777777" w:rsidR="00492B08" w:rsidRPr="00492B08" w:rsidRDefault="00492B08" w:rsidP="00D92239">
      <w:pPr>
        <w:pStyle w:val="a5"/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Томат - томатный.</w:t>
      </w:r>
    </w:p>
    <w:p w14:paraId="7ACF0E3E" w14:textId="77777777" w:rsidR="00492B08" w:rsidRPr="00492B08" w:rsidRDefault="00492B08" w:rsidP="00D92239">
      <w:pPr>
        <w:pStyle w:val="a5"/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Морковь - морковный.</w:t>
      </w:r>
    </w:p>
    <w:p w14:paraId="74624BD1" w14:textId="77777777" w:rsidR="00492B08" w:rsidRPr="00492B08" w:rsidRDefault="00492B08" w:rsidP="00D92239">
      <w:pPr>
        <w:pStyle w:val="a5"/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Свекла - свекольный.</w:t>
      </w:r>
    </w:p>
    <w:p w14:paraId="7A039552" w14:textId="77777777" w:rsidR="00492B08" w:rsidRPr="00492B08" w:rsidRDefault="00492B08" w:rsidP="00D92239">
      <w:pPr>
        <w:pStyle w:val="a5"/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Капуста - капустный.</w:t>
      </w:r>
    </w:p>
    <w:p w14:paraId="7684697D" w14:textId="77777777" w:rsidR="00492B08" w:rsidRPr="00492B08" w:rsidRDefault="00492B08" w:rsidP="00D92239">
      <w:pPr>
        <w:pStyle w:val="a5"/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Тыква - тыквенный и т. д.</w:t>
      </w:r>
    </w:p>
    <w:p w14:paraId="50CFE69B" w14:textId="66378E7B" w:rsidR="00492B08" w:rsidRPr="00492B08" w:rsidRDefault="00492B08" w:rsidP="009576F8">
      <w:pPr>
        <w:pStyle w:val="a5"/>
        <w:spacing w:after="0" w:line="360" w:lineRule="auto"/>
        <w:ind w:left="1843" w:right="69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«Составь предложение».</w:t>
      </w:r>
    </w:p>
    <w:p w14:paraId="52CEAE6F" w14:textId="2B39A6AD" w:rsidR="00492B08" w:rsidRPr="00492B08" w:rsidRDefault="00492B08" w:rsidP="00D92239">
      <w:pPr>
        <w:pStyle w:val="a5"/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Помидор круглый, а кабачок —. Огурец овальный, а тыква -. Лук горький, а морковка -. Помидор кислый, а чеснок -. Огурец зеленый, а помидор -.</w:t>
      </w:r>
    </w:p>
    <w:p w14:paraId="5E06C844" w14:textId="568D93B5" w:rsidR="00492B08" w:rsidRPr="00492B08" w:rsidRDefault="00492B08" w:rsidP="009576F8">
      <w:pPr>
        <w:pStyle w:val="a5"/>
        <w:spacing w:after="0" w:line="360" w:lineRule="auto"/>
        <w:ind w:left="1843" w:right="69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Игра «Выйди на крылечко, доскажи словечко» - узнавание овоща по описанию.</w:t>
      </w:r>
    </w:p>
    <w:p w14:paraId="453DC0C7" w14:textId="77777777" w:rsidR="00492B08" w:rsidRPr="00492B08" w:rsidRDefault="00492B08" w:rsidP="00D92239">
      <w:pPr>
        <w:pStyle w:val="a5"/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Он круглый и красный,</w:t>
      </w:r>
    </w:p>
    <w:p w14:paraId="6D197798" w14:textId="77777777" w:rsidR="00492B08" w:rsidRPr="00492B08" w:rsidRDefault="00492B08" w:rsidP="00D92239">
      <w:pPr>
        <w:pStyle w:val="a5"/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Как глаз светофора.</w:t>
      </w:r>
    </w:p>
    <w:p w14:paraId="050DF23E" w14:textId="77777777" w:rsidR="00492B08" w:rsidRPr="00492B08" w:rsidRDefault="00492B08" w:rsidP="00D92239">
      <w:pPr>
        <w:pStyle w:val="a5"/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Среди овощей нет сочней, </w:t>
      </w:r>
      <w:r w:rsidRPr="0049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(помидора).</w:t>
      </w:r>
    </w:p>
    <w:p w14:paraId="0312D6EB" w14:textId="77777777" w:rsidR="00492B08" w:rsidRPr="00492B08" w:rsidRDefault="00492B08" w:rsidP="00D92239">
      <w:pPr>
        <w:pStyle w:val="a5"/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Пушистый и зеленый хвост</w:t>
      </w:r>
    </w:p>
    <w:p w14:paraId="04CBB729" w14:textId="77777777" w:rsidR="00492B08" w:rsidRPr="00492B08" w:rsidRDefault="00492B08" w:rsidP="00D92239">
      <w:pPr>
        <w:pStyle w:val="a5"/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На грядках горделиво рос.</w:t>
      </w:r>
    </w:p>
    <w:p w14:paraId="163E65CF" w14:textId="77777777" w:rsidR="00492B08" w:rsidRPr="00492B08" w:rsidRDefault="00492B08" w:rsidP="00D92239">
      <w:pPr>
        <w:pStyle w:val="a5"/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Ухватился Ваня ловко:</w:t>
      </w:r>
    </w:p>
    <w:p w14:paraId="72D46C5C" w14:textId="77777777" w:rsidR="00492B08" w:rsidRPr="00492B08" w:rsidRDefault="00492B08" w:rsidP="00D92239">
      <w:pPr>
        <w:pStyle w:val="a5"/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«Вылезай на свет.» </w:t>
      </w:r>
      <w:r w:rsidRPr="0049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(морковка).</w:t>
      </w:r>
    </w:p>
    <w:p w14:paraId="5A4E02E3" w14:textId="77777777" w:rsidR="00492B08" w:rsidRPr="00492B08" w:rsidRDefault="00492B08" w:rsidP="00D92239">
      <w:pPr>
        <w:pStyle w:val="a5"/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Сорвала я стручок,</w:t>
      </w:r>
    </w:p>
    <w:p w14:paraId="7DD1B1A0" w14:textId="77777777" w:rsidR="00492B08" w:rsidRPr="00492B08" w:rsidRDefault="00492B08" w:rsidP="00D92239">
      <w:pPr>
        <w:pStyle w:val="a5"/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Надавила на бочок.</w:t>
      </w:r>
    </w:p>
    <w:p w14:paraId="70984E4B" w14:textId="77777777" w:rsidR="00492B08" w:rsidRPr="00492B08" w:rsidRDefault="00492B08" w:rsidP="00D92239">
      <w:pPr>
        <w:pStyle w:val="a5"/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Он раскрылся.</w:t>
      </w:r>
    </w:p>
    <w:p w14:paraId="1E00872A" w14:textId="77777777" w:rsidR="00492B08" w:rsidRPr="00492B08" w:rsidRDefault="00492B08" w:rsidP="00D92239">
      <w:pPr>
        <w:pStyle w:val="a5"/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Ах! Ох! Покатился, </w:t>
      </w:r>
      <w:r w:rsidRPr="0049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(горох).</w:t>
      </w:r>
    </w:p>
    <w:p w14:paraId="154E09BD" w14:textId="77777777" w:rsidR="00492B08" w:rsidRPr="00492B08" w:rsidRDefault="00492B08" w:rsidP="00D92239">
      <w:pPr>
        <w:pStyle w:val="a5"/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Белобока, круглолица,</w:t>
      </w:r>
    </w:p>
    <w:p w14:paraId="6DD842F7" w14:textId="77777777" w:rsidR="00492B08" w:rsidRPr="00492B08" w:rsidRDefault="00492B08" w:rsidP="00D92239">
      <w:pPr>
        <w:pStyle w:val="a5"/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Любит вдоволь пить водицы.</w:t>
      </w:r>
    </w:p>
    <w:p w14:paraId="1C8DFD7C" w14:textId="5DBBF3F1" w:rsidR="00492B08" w:rsidRPr="00492B08" w:rsidRDefault="00492B08" w:rsidP="00D92239">
      <w:pPr>
        <w:pStyle w:val="a5"/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У нее листочки с хрустом,</w:t>
      </w:r>
    </w:p>
    <w:p w14:paraId="258D86DE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зовут ее. </w:t>
      </w:r>
      <w:r w:rsidRPr="0049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(капуста).</w:t>
      </w:r>
    </w:p>
    <w:p w14:paraId="417BA6FC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А на этой грядке</w:t>
      </w:r>
    </w:p>
    <w:p w14:paraId="3FC1F9CF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Разыгрались в прятки</w:t>
      </w:r>
    </w:p>
    <w:p w14:paraId="0F995DB5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Зеленые хитрецы,</w:t>
      </w:r>
    </w:p>
    <w:p w14:paraId="09ACA4A0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Молодые, </w:t>
      </w:r>
      <w:r w:rsidRPr="0049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(огурцы).</w:t>
      </w:r>
    </w:p>
    <w:p w14:paraId="3F34469F" w14:textId="77777777" w:rsidR="00492B08" w:rsidRPr="00492B08" w:rsidRDefault="00492B08" w:rsidP="009576F8">
      <w:pPr>
        <w:spacing w:after="0" w:line="360" w:lineRule="auto"/>
        <w:ind w:left="1843" w:right="69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«Мы считаем».</w:t>
      </w:r>
    </w:p>
    <w:p w14:paraId="538619F4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- Раз, два, три, четыре, пять -</w:t>
      </w:r>
    </w:p>
    <w:p w14:paraId="5A9E7776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Все умеем мы считать.</w:t>
      </w:r>
    </w:p>
    <w:p w14:paraId="0C59D132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Принесли из магазина</w:t>
      </w:r>
    </w:p>
    <w:p w14:paraId="6CBB3125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Мы огромную корзину.</w:t>
      </w:r>
    </w:p>
    <w:p w14:paraId="64594B4E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В ней много разных овощей,</w:t>
      </w:r>
    </w:p>
    <w:p w14:paraId="50AADAB5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Посчитать-ка их сумей.</w:t>
      </w:r>
    </w:p>
    <w:p w14:paraId="459536C2" w14:textId="2513086D" w:rsidR="00492B08" w:rsidRPr="00492B08" w:rsidRDefault="009576F8" w:rsidP="009576F8">
      <w:pPr>
        <w:spacing w:after="0" w:line="360" w:lineRule="auto"/>
        <w:ind w:right="6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="00492B08"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Один огурец. </w:t>
      </w:r>
      <w:r w:rsidR="00492B08" w:rsidRPr="0049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(Ребенок передает овощ стоящему рядом ребенку.)</w:t>
      </w:r>
    </w:p>
    <w:p w14:paraId="086284A0" w14:textId="77777777" w:rsidR="00492B08" w:rsidRPr="00492B08" w:rsidRDefault="00492B08" w:rsidP="009576F8">
      <w:pPr>
        <w:spacing w:after="0" w:line="360" w:lineRule="auto"/>
        <w:ind w:left="1843" w:right="6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Два огурца.</w:t>
      </w:r>
    </w:p>
    <w:p w14:paraId="4686A0ED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(Счет в игре идет до пяти).</w:t>
      </w:r>
    </w:p>
    <w:p w14:paraId="35D883C8" w14:textId="77777777" w:rsidR="00492B08" w:rsidRPr="00492B08" w:rsidRDefault="00492B08" w:rsidP="009576F8">
      <w:pPr>
        <w:spacing w:after="0" w:line="360" w:lineRule="auto"/>
        <w:ind w:left="1843" w:right="69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Рефлексия</w:t>
      </w:r>
    </w:p>
    <w:p w14:paraId="4E4467C5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Воспитатель:- О чем мы с вами говорили? Где растут овощи?</w:t>
      </w:r>
    </w:p>
    <w:p w14:paraId="2CDFB450" w14:textId="6636F9D7" w:rsidR="00F11F65" w:rsidRPr="009576F8" w:rsidRDefault="00492B08" w:rsidP="009576F8">
      <w:pPr>
        <w:spacing w:after="0" w:line="360" w:lineRule="auto"/>
        <w:ind w:left="1843" w:right="6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 какие овощи можно сказать «круглый», «длинный»?</w:t>
      </w:r>
    </w:p>
    <w:p w14:paraId="5AB665FA" w14:textId="77777777" w:rsidR="00492B08" w:rsidRPr="009576F8" w:rsidRDefault="00492B08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9576F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Занятие по ознакомлению с окружающим миром в рамках проекта</w:t>
      </w:r>
    </w:p>
    <w:p w14:paraId="2273027C" w14:textId="6AC4D0A2" w:rsidR="00492B08" w:rsidRPr="00492B08" w:rsidRDefault="00492B08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«Огород на окне»</w:t>
      </w:r>
    </w:p>
    <w:p w14:paraId="313320A5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1. Закрепить знание овощей (их форму, цвет, величину)</w:t>
      </w:r>
    </w:p>
    <w:p w14:paraId="11782C5E" w14:textId="77777777" w:rsidR="00492B08" w:rsidRPr="00492B08" w:rsidRDefault="00492B08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детей с необходимыми условиями для роста растений</w:t>
      </w:r>
    </w:p>
    <w:p w14:paraId="4A4ABE22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(земля, вода, кислород, солнечный свет)</w:t>
      </w:r>
    </w:p>
    <w:p w14:paraId="306CE9BB" w14:textId="77777777" w:rsidR="00492B08" w:rsidRPr="00492B08" w:rsidRDefault="00492B08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Приучать бережно относиться ко всему живому.</w:t>
      </w:r>
    </w:p>
    <w:p w14:paraId="5D4F7A6E" w14:textId="77777777" w:rsidR="00492B08" w:rsidRPr="00492B08" w:rsidRDefault="00492B08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усидчивость, наблюдательность, трудолюбие.</w:t>
      </w:r>
    </w:p>
    <w:p w14:paraId="4D18C373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</w:t>
      </w: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4A0EE56C" w14:textId="1BE9ABA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-Ребята посмотрите, что это за корзина стоит у нас в группе, давайте посмотрим</w:t>
      </w:r>
      <w:r w:rsid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там? </w:t>
      </w:r>
      <w:r w:rsidRPr="0049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(внутри корзины находятся овощи)</w:t>
      </w:r>
    </w:p>
    <w:p w14:paraId="3884477D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-Что это?</w:t>
      </w:r>
    </w:p>
    <w:p w14:paraId="45B7456D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-Овощи... </w:t>
      </w:r>
      <w:r w:rsidRPr="0049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детей)</w:t>
      </w:r>
    </w:p>
    <w:p w14:paraId="22EF3739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А какие вы знаете овощи?</w:t>
      </w:r>
    </w:p>
    <w:p w14:paraId="4E264A44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(дети перечисляют названия овощей)</w:t>
      </w:r>
    </w:p>
    <w:p w14:paraId="2DFBF443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-Где растут овощи?</w:t>
      </w:r>
    </w:p>
    <w:p w14:paraId="35D674D9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(на огороде, на грядке в земле, в парниках)</w:t>
      </w:r>
    </w:p>
    <w:p w14:paraId="7F4D7FBF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-Что нужно для того, чтобы растения росли?</w:t>
      </w:r>
    </w:p>
    <w:p w14:paraId="5B2AB733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(свет, почва </w:t>
      </w:r>
      <w:r w:rsidRPr="0049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(земля, вода, тепло)</w:t>
      </w:r>
    </w:p>
    <w:p w14:paraId="10C30043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-Как надо ухаживать за растениями?</w:t>
      </w:r>
    </w:p>
    <w:p w14:paraId="23EDD0ED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(поливать, рыхлить землю)</w:t>
      </w:r>
    </w:p>
    <w:p w14:paraId="7574CB9E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-Давайте перечислим названия овощей, которые находятся у нас в корзине.</w:t>
      </w:r>
    </w:p>
    <w:p w14:paraId="1CB45D18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(воспитатель достаёт поочерёдно по одному овощу, а дети называют их название).</w:t>
      </w:r>
    </w:p>
    <w:p w14:paraId="4E641C63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Воспитатель</w:t>
      </w: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71A1E46B" w14:textId="1B84C91F" w:rsid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-Правильно. Молодцы ребята.</w:t>
      </w:r>
    </w:p>
    <w:p w14:paraId="11BC72D2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А сейчас идём по кругу,</w:t>
      </w:r>
    </w:p>
    <w:p w14:paraId="058D9671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Улыбаемся друг другу.</w:t>
      </w:r>
    </w:p>
    <w:p w14:paraId="23D130B7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на месте стоп,</w:t>
      </w:r>
    </w:p>
    <w:p w14:paraId="2B4690C8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Веселей в ладоши хлоп.</w:t>
      </w:r>
    </w:p>
    <w:p w14:paraId="4D2D1A41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(Движения по тексту.)</w:t>
      </w:r>
    </w:p>
    <w:p w14:paraId="56550209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Воспитатель</w:t>
      </w: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163BE59E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-А сейчас мы с вами будем создавать огород на окне. Мы с вами посадим лук, и будем за ним ухаживать и наблюдать, как он прорастает.</w:t>
      </w:r>
    </w:p>
    <w:p w14:paraId="12E4A9C8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(дети подходят с воспитателем к столу, где приготовлено всё для посадки лука)</w:t>
      </w:r>
    </w:p>
    <w:p w14:paraId="695206CA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-Для этого нам понадобиться емкость с землёй для посадки лука, лук, вода.</w:t>
      </w:r>
    </w:p>
    <w:p w14:paraId="0ADB68E0" w14:textId="32C3D03E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(подробный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49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рассказ и демонстрация посадки лука).</w:t>
      </w:r>
    </w:p>
    <w:p w14:paraId="1E5305A9" w14:textId="6E6AD52C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-Для того</w:t>
      </w:r>
      <w:r w:rsid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чтобы наше растение </w:t>
      </w:r>
      <w:r w:rsidRPr="0049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(лук)</w:t>
      </w: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начало прорастать за ним нужно ухаживать.</w:t>
      </w:r>
    </w:p>
    <w:p w14:paraId="720CE548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-Кто мне подскажет, что нужно растению, чтобы оно росло и как за ним нужно ухаживать.</w:t>
      </w:r>
    </w:p>
    <w:p w14:paraId="73C4E088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детей, воспитатель подсказывает, если дети не справляются)</w:t>
      </w:r>
    </w:p>
    <w:p w14:paraId="62E6B877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-Вот мы посадили с вами лук в землю. Но чтобы рассмотреть, какая корневая система </w:t>
      </w:r>
      <w:r w:rsidRPr="0049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(корень)</w:t>
      </w: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лука, мы опустим его в баночку с водой. И когда корень будет расти, мы сможем его увидеть.</w:t>
      </w:r>
    </w:p>
    <w:p w14:paraId="483F9F32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-Вы молодцы сегодня, были внимательны, правильно отвечали на вопросы.</w:t>
      </w:r>
    </w:p>
    <w:p w14:paraId="4BCB2591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На этом наше наблюдение и ухаживание за луком начинается.</w:t>
      </w:r>
    </w:p>
    <w:p w14:paraId="4B6D14CD" w14:textId="1D18B736" w:rsid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А сейчас мы разомнем наши ручки и ножки и будем отдыхать.</w:t>
      </w:r>
    </w:p>
    <w:p w14:paraId="1E6BA7C2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А сейчас я загадаю загадку об одном овоще, а вы попробуйте её отгадать.</w:t>
      </w:r>
    </w:p>
    <w:p w14:paraId="230F8CAE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Уж давно о нем не спорят -</w:t>
      </w:r>
    </w:p>
    <w:p w14:paraId="2694A277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Витаминов просто море,</w:t>
      </w:r>
    </w:p>
    <w:p w14:paraId="2F296C00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Правда, он не виноват,</w:t>
      </w:r>
    </w:p>
    <w:p w14:paraId="6320FB63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Что немножко горьковат.</w:t>
      </w:r>
    </w:p>
    <w:p w14:paraId="0358F86F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Круглый год, зимой и летом,</w:t>
      </w:r>
    </w:p>
    <w:p w14:paraId="073F6A48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В шубку теплую одетый.</w:t>
      </w:r>
    </w:p>
    <w:p w14:paraId="26DD093A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Раздеваем - горько плачем,</w:t>
      </w:r>
    </w:p>
    <w:p w14:paraId="08B7AAF9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А раздеть нельзя иначе.</w:t>
      </w:r>
    </w:p>
    <w:p w14:paraId="0926CF14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Догадался, юный друг?</w:t>
      </w:r>
    </w:p>
    <w:p w14:paraId="30E2E3B8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Ну, конечно, это. </w:t>
      </w:r>
      <w:r w:rsidRPr="0049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(Лук)</w:t>
      </w:r>
    </w:p>
    <w:p w14:paraId="0B46DF31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(ответы детей)</w:t>
      </w:r>
    </w:p>
    <w:p w14:paraId="38ED0A02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-Правильно. Молодцы.</w:t>
      </w:r>
    </w:p>
    <w:p w14:paraId="78A5B2D5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А вы знаете, что некоторые овощи можно вырастить в домашних условиях на окне.</w:t>
      </w:r>
    </w:p>
    <w:p w14:paraId="07CA99DB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А как это сделать я вам расскажу позже.</w:t>
      </w:r>
    </w:p>
    <w:p w14:paraId="027D1F6F" w14:textId="1380D8F8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Но для того</w:t>
      </w:r>
      <w:r w:rsid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чтобы научиться выращивать овощи на окне, мы немножко разомнемся и наберёмся сил.</w:t>
      </w:r>
    </w:p>
    <w:p w14:paraId="152B93A2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Проводится физминутка</w:t>
      </w: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492B0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«Встали дети ровно в круг»</w:t>
      </w:r>
    </w:p>
    <w:p w14:paraId="43CB6B12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Встали дети ровно в круг,</w:t>
      </w:r>
    </w:p>
    <w:p w14:paraId="6DD76B60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А затем присели вдруг.</w:t>
      </w:r>
    </w:p>
    <w:p w14:paraId="7C3F39E8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Дружно сделали прыжок,</w:t>
      </w:r>
    </w:p>
    <w:p w14:paraId="209D7930" w14:textId="130E53A9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Над головкой — хлопок.</w:t>
      </w:r>
    </w:p>
    <w:p w14:paraId="543EDC4F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А теперь все дружно</w:t>
      </w:r>
    </w:p>
    <w:p w14:paraId="0A96B38B" w14:textId="1565FA1F" w:rsid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92B08">
        <w:rPr>
          <w:rFonts w:ascii="Times New Roman" w:eastAsia="Times New Roman" w:hAnsi="Times New Roman" w:cs="Times New Roman"/>
          <w:color w:val="000000"/>
          <w:sz w:val="28"/>
          <w:szCs w:val="28"/>
        </w:rPr>
        <w:t>Перепрыгнем лужу!</w:t>
      </w:r>
    </w:p>
    <w:p w14:paraId="04393B3A" w14:textId="22A1C9E2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CAA437" w14:textId="000AA5E8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38B532E" w14:textId="0302D166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E27F453" w14:textId="7DD4C574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A7F7E9" w14:textId="54DEA0C0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BC9D04B" w14:textId="0848D8B1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DADB31F" w14:textId="3BBDAEA3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E17F26" w14:textId="43D7D023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958A7F4" w14:textId="6930224A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A06B3D" w14:textId="033EF4C1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4051AE" w14:textId="3B8A3138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8EF3E1" w14:textId="6A2EE3F7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3EC63C8" w14:textId="3EBCBC75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996B54F" w14:textId="55B68B9D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716DFCC" w14:textId="2394862E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3EC49DC" w14:textId="6ADA4AC5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3735D34" w14:textId="0BCB74A0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745E4B6" w14:textId="6F63D1A3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36E4AE8" w14:textId="193C8751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1FEA85" w14:textId="5D74BDB7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4BEDB29" w14:textId="08EA9647" w:rsidR="002E794B" w:rsidRPr="009576F8" w:rsidRDefault="002E794B" w:rsidP="009576F8">
      <w:pPr>
        <w:spacing w:after="0" w:line="360" w:lineRule="auto"/>
        <w:ind w:right="69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2A5BB24" w14:textId="51106FCB" w:rsidR="002E794B" w:rsidRPr="009576F8" w:rsidRDefault="002E794B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576F8">
        <w:rPr>
          <w:rFonts w:ascii="Times New Roman" w:eastAsia="Times New Roman" w:hAnsi="Times New Roman" w:cs="Times New Roman"/>
          <w:b/>
          <w:bCs/>
          <w:sz w:val="36"/>
          <w:szCs w:val="36"/>
        </w:rPr>
        <w:t>Конспект занятий по аппликации</w:t>
      </w:r>
    </w:p>
    <w:p w14:paraId="6DB159D2" w14:textId="7E9DA671" w:rsidR="002E794B" w:rsidRPr="009576F8" w:rsidRDefault="002E794B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9576F8">
        <w:rPr>
          <w:rFonts w:ascii="Times New Roman" w:eastAsia="Times New Roman" w:hAnsi="Times New Roman" w:cs="Times New Roman"/>
          <w:b/>
          <w:bCs/>
          <w:sz w:val="36"/>
          <w:szCs w:val="36"/>
        </w:rPr>
        <w:t>Тема: «Мишка»</w:t>
      </w:r>
    </w:p>
    <w:p w14:paraId="07A12841" w14:textId="01074C3E" w:rsidR="002E794B" w:rsidRPr="002E794B" w:rsidRDefault="002E794B" w:rsidP="009576F8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sz w:val="28"/>
          <w:szCs w:val="28"/>
        </w:rPr>
        <w:t>Ход заняти</w:t>
      </w:r>
      <w:r w:rsidR="001A5D8A">
        <w:rPr>
          <w:rFonts w:ascii="Times New Roman" w:eastAsia="Times New Roman" w:hAnsi="Times New Roman" w:cs="Times New Roman"/>
          <w:sz w:val="28"/>
          <w:szCs w:val="28"/>
        </w:rPr>
        <w:t>я:</w:t>
      </w:r>
    </w:p>
    <w:p w14:paraId="17895378" w14:textId="10049E80" w:rsidR="002E794B" w:rsidRPr="002E794B" w:rsidRDefault="002E794B" w:rsidP="009576F8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sz w:val="28"/>
          <w:szCs w:val="28"/>
        </w:rPr>
        <w:t>Воспитатель: Ребята, к нам кто-то в гости идет! Отгадайте загадку: «Летом гуляет, а зимою в берлоге отдыхает? «Дети: Медведь!</w:t>
      </w:r>
    </w:p>
    <w:p w14:paraId="4F6789C5" w14:textId="1C413BEA" w:rsidR="002E794B" w:rsidRPr="002E794B" w:rsidRDefault="002E794B" w:rsidP="009576F8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sz w:val="28"/>
          <w:szCs w:val="28"/>
        </w:rPr>
        <w:t>Воспитатель: правильно, к нам в гости пришел Мишка косолапый (показ игрушки и чтение стихотворения Квитко «Осень в лесу» - отрывок).</w:t>
      </w:r>
    </w:p>
    <w:p w14:paraId="413BB046" w14:textId="0DA453D2" w:rsidR="002E794B" w:rsidRPr="002E794B" w:rsidRDefault="002E794B" w:rsidP="009576F8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sz w:val="28"/>
          <w:szCs w:val="28"/>
        </w:rPr>
        <w:t>«Без заботы и без тревоги,</w:t>
      </w:r>
    </w:p>
    <w:p w14:paraId="03E9C0FD" w14:textId="743045E9" w:rsidR="002E794B" w:rsidRPr="002E794B" w:rsidRDefault="002E794B" w:rsidP="009576F8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sz w:val="28"/>
          <w:szCs w:val="28"/>
        </w:rPr>
        <w:t>Спал медведь в своей берлоге.</w:t>
      </w:r>
    </w:p>
    <w:p w14:paraId="6772F559" w14:textId="7AF7010D" w:rsidR="002E794B" w:rsidRPr="002E794B" w:rsidRDefault="002E794B" w:rsidP="009576F8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sz w:val="28"/>
          <w:szCs w:val="28"/>
        </w:rPr>
        <w:t>Спал всю зиму, до весны,</w:t>
      </w:r>
    </w:p>
    <w:p w14:paraId="3BB48151" w14:textId="70F04CA0" w:rsidR="002E794B" w:rsidRPr="002E794B" w:rsidRDefault="002E794B" w:rsidP="009576F8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sz w:val="28"/>
          <w:szCs w:val="28"/>
        </w:rPr>
        <w:t>И наверно видел сны,</w:t>
      </w:r>
    </w:p>
    <w:p w14:paraId="0D3342EB" w14:textId="4DB88E89" w:rsidR="002E794B" w:rsidRPr="002E794B" w:rsidRDefault="002E794B" w:rsidP="009576F8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sz w:val="28"/>
          <w:szCs w:val="28"/>
        </w:rPr>
        <w:t>Вдруг проснулся косолапый,</w:t>
      </w:r>
    </w:p>
    <w:p w14:paraId="0E15EA4E" w14:textId="3C40F3B6" w:rsidR="002E794B" w:rsidRPr="002E794B" w:rsidRDefault="002E794B" w:rsidP="009576F8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sz w:val="28"/>
          <w:szCs w:val="28"/>
        </w:rPr>
        <w:t>Слышит каплет, вот беда!</w:t>
      </w:r>
    </w:p>
    <w:p w14:paraId="66125554" w14:textId="0E9A295F" w:rsidR="002E794B" w:rsidRPr="002E794B" w:rsidRDefault="002E794B" w:rsidP="009576F8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sz w:val="28"/>
          <w:szCs w:val="28"/>
        </w:rPr>
        <w:t>В темноте пошарил лапой,</w:t>
      </w:r>
    </w:p>
    <w:p w14:paraId="55373E09" w14:textId="4B31CE65" w:rsidR="002E794B" w:rsidRPr="002E794B" w:rsidRDefault="002E794B" w:rsidP="009576F8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sz w:val="28"/>
          <w:szCs w:val="28"/>
        </w:rPr>
        <w:t>И вскочил - кругом вода.</w:t>
      </w:r>
    </w:p>
    <w:p w14:paraId="7FE56256" w14:textId="50C7CAF6" w:rsidR="002E794B" w:rsidRPr="002E794B" w:rsidRDefault="002E794B" w:rsidP="009576F8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sz w:val="28"/>
          <w:szCs w:val="28"/>
        </w:rPr>
        <w:t>Заспешил медведь наружу,</w:t>
      </w:r>
    </w:p>
    <w:p w14:paraId="2F603C81" w14:textId="1BC22A24" w:rsidR="002E794B" w:rsidRPr="002E794B" w:rsidRDefault="002E794B" w:rsidP="009576F8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sz w:val="28"/>
          <w:szCs w:val="28"/>
        </w:rPr>
        <w:t>Заливает, не до сна,</w:t>
      </w:r>
    </w:p>
    <w:p w14:paraId="3E9EC78A" w14:textId="02D77AB4" w:rsidR="002E794B" w:rsidRPr="002E794B" w:rsidRDefault="002E794B" w:rsidP="009576F8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sz w:val="28"/>
          <w:szCs w:val="28"/>
        </w:rPr>
        <w:t>Вылез он и видит - лужи,</w:t>
      </w:r>
    </w:p>
    <w:p w14:paraId="4B3660B1" w14:textId="1F8AF3C7" w:rsidR="002E794B" w:rsidRPr="002E794B" w:rsidRDefault="002E794B" w:rsidP="009576F8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sz w:val="28"/>
          <w:szCs w:val="28"/>
        </w:rPr>
        <w:t>Тает снег, пришла весна!»</w:t>
      </w:r>
    </w:p>
    <w:p w14:paraId="2398F219" w14:textId="30B6EF77" w:rsidR="002E794B" w:rsidRPr="002E794B" w:rsidRDefault="002E794B" w:rsidP="009576F8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sz w:val="28"/>
          <w:szCs w:val="28"/>
        </w:rPr>
        <w:t>Воспитатель: Мишка очень рад, что пришел в детский сад, он мне рассказал свою историю как грустно жить ему одному в лесу, нет у него друзей.</w:t>
      </w:r>
    </w:p>
    <w:p w14:paraId="4D79F1FD" w14:textId="750D6E5C" w:rsidR="002E794B" w:rsidRPr="002E794B" w:rsidRDefault="002E794B" w:rsidP="009576F8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sz w:val="28"/>
          <w:szCs w:val="28"/>
        </w:rPr>
        <w:t>- Давайте ребята ему поможем сделаем веселых мишек.</w:t>
      </w:r>
    </w:p>
    <w:p w14:paraId="316299F9" w14:textId="1F4FC03A" w:rsidR="002E794B" w:rsidRPr="002E794B" w:rsidRDefault="002E794B" w:rsidP="009576F8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sz w:val="28"/>
          <w:szCs w:val="28"/>
        </w:rPr>
        <w:t>Воспитатель: Ребята! Посмотрите внимательно на мишку (игрушка) какой он?</w:t>
      </w:r>
    </w:p>
    <w:p w14:paraId="25DE6471" w14:textId="518E2DD6" w:rsidR="002E794B" w:rsidRPr="002E794B" w:rsidRDefault="002E794B" w:rsidP="009576F8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sz w:val="28"/>
          <w:szCs w:val="28"/>
        </w:rPr>
        <w:t>Дети: Бурый, коричневый, большой и т. д.</w:t>
      </w:r>
    </w:p>
    <w:p w14:paraId="5B6C9763" w14:textId="4D93D23A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sz w:val="28"/>
          <w:szCs w:val="28"/>
        </w:rPr>
        <w:t>Воспитатель: Ребята, а это дикое или домашнее животное?</w:t>
      </w:r>
    </w:p>
    <w:p w14:paraId="6D72ED30" w14:textId="77777777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Дикое!</w:t>
      </w:r>
    </w:p>
    <w:p w14:paraId="6D022B78" w14:textId="46BFA064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почему?</w:t>
      </w:r>
    </w:p>
    <w:p w14:paraId="074A7D21" w14:textId="7B468444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потому что живет в лесу.</w:t>
      </w:r>
    </w:p>
    <w:p w14:paraId="4FAF0912" w14:textId="77777777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А как вы думаете какой характер у мишки?</w:t>
      </w:r>
    </w:p>
    <w:p w14:paraId="08FBC638" w14:textId="77777777" w:rsidR="002E794B" w:rsidRP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Добрый</w:t>
      </w: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DEFFB2E" w14:textId="3FD6DA5B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Воспитатель: посмотрите внимательно и скажите как называется эта часть тела?</w:t>
      </w:r>
    </w:p>
    <w:p w14:paraId="3A83ED53" w14:textId="77777777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Туловище!</w:t>
      </w:r>
    </w:p>
    <w:p w14:paraId="72346C48" w14:textId="77777777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Какой формы туловище у медведя?</w:t>
      </w:r>
    </w:p>
    <w:p w14:paraId="602AEBE8" w14:textId="77777777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Туловище у медведя овальной формы.</w:t>
      </w:r>
    </w:p>
    <w:p w14:paraId="69A916E5" w14:textId="77777777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Какие части тела есть у медведя овальной формы?</w:t>
      </w:r>
    </w:p>
    <w:p w14:paraId="16E03373" w14:textId="77777777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Лапы.</w:t>
      </w:r>
    </w:p>
    <w:p w14:paraId="3222779A" w14:textId="77777777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Сосчитайте сколько у медведя лап?</w:t>
      </w:r>
    </w:p>
    <w:p w14:paraId="6F532AF4" w14:textId="77777777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Четыре лапы у медведя.</w:t>
      </w:r>
    </w:p>
    <w:p w14:paraId="64A3D4F0" w14:textId="77777777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А какой формы голова?</w:t>
      </w:r>
    </w:p>
    <w:p w14:paraId="7C2CF697" w14:textId="77777777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Голова у медведя круглая!</w:t>
      </w:r>
    </w:p>
    <w:p w14:paraId="63FD0546" w14:textId="77777777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А что у медведя на голове?</w:t>
      </w:r>
    </w:p>
    <w:p w14:paraId="7CC04989" w14:textId="77777777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Уши!</w:t>
      </w:r>
    </w:p>
    <w:p w14:paraId="77D1F751" w14:textId="77777777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Сосчитайте сколько их?</w:t>
      </w:r>
    </w:p>
    <w:p w14:paraId="4D09C3A7" w14:textId="77777777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Два уха.</w:t>
      </w:r>
    </w:p>
    <w:p w14:paraId="0AA3C6CC" w14:textId="1EC8B092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Воспитатель: в наших лесах живут бурые медведи, значит всех друзей - мишек мы тоже сделаем бурыми </w:t>
      </w:r>
      <w:r w:rsidRPr="009576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(коричневыми).</w:t>
      </w:r>
    </w:p>
    <w:p w14:paraId="480E2D84" w14:textId="397E0711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перед началом работы, давайте разомнем свои пальчики, сделаем для них пальчик-гимнастику.</w:t>
      </w:r>
    </w:p>
    <w:p w14:paraId="62F4FDA3" w14:textId="77777777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«Раз - два - три - четыре - пять</w:t>
      </w:r>
    </w:p>
    <w:p w14:paraId="6BB34A80" w14:textId="77777777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{«раскрываем»</w:t>
      </w: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кисть руки, начинаем с мизинца)</w:t>
      </w:r>
    </w:p>
    <w:p w14:paraId="4B1DD5C1" w14:textId="77777777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Вышли пальчики гулять.</w:t>
      </w:r>
    </w:p>
    <w:p w14:paraId="529E23A8" w14:textId="77777777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Раз - два - три - четыре - пять</w:t>
      </w:r>
    </w:p>
    <w:p w14:paraId="17CAB601" w14:textId="77777777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(сгибаем пальцы, начиная с большого, делая кулачок)</w:t>
      </w:r>
    </w:p>
    <w:p w14:paraId="56B51343" w14:textId="77777777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В домик спрятались опять»</w:t>
      </w:r>
    </w:p>
    <w:p w14:paraId="7BB0D571" w14:textId="77777777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(повтор 2-3 раза)</w:t>
      </w:r>
    </w:p>
    <w:p w14:paraId="49F943AA" w14:textId="77777777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Физкультминутка.</w:t>
      </w:r>
    </w:p>
    <w:p w14:paraId="7AA5B515" w14:textId="77777777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«Наш мишутка потянулся,</w:t>
      </w:r>
    </w:p>
    <w:p w14:paraId="4220EF26" w14:textId="77777777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Раз нагнулся, Два нагнулся,</w:t>
      </w:r>
    </w:p>
    <w:p w14:paraId="04835CD9" w14:textId="77777777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Лапы в стороны развел -</w:t>
      </w:r>
    </w:p>
    <w:p w14:paraId="3E8DB4B8" w14:textId="77777777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Видно, мёда не нашёл.</w:t>
      </w:r>
    </w:p>
    <w:p w14:paraId="5D5AC00C" w14:textId="77777777" w:rsidR="002E794B" w:rsidRPr="009576F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Мишка в улей влез - и вот,</w:t>
      </w:r>
    </w:p>
    <w:p w14:paraId="7D8677F4" w14:textId="77777777" w:rsidR="002E794B" w:rsidRP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Каплет с лапы с</w:t>
      </w: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>ладкий мёд.»</w:t>
      </w:r>
    </w:p>
    <w:p w14:paraId="2AB4C58D" w14:textId="5B4D1026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Воспитатель: вот мишки и готовы, у каждого он получился разный, у кого грустит, у к</w:t>
      </w: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>ого веселится, у кого думает о чем-то. Теперь у мишки косолапого появилось много веселых друзей, забавных мишек, таких же как он.</w:t>
      </w:r>
    </w:p>
    <w:p w14:paraId="36716DED" w14:textId="3892FB0F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9B63FBE" w14:textId="39F9E53D" w:rsidR="002E794B" w:rsidRDefault="002E794B" w:rsidP="009576F8">
      <w:pPr>
        <w:spacing w:after="0" w:line="360" w:lineRule="auto"/>
        <w:ind w:right="69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F2CC971" w14:textId="3438BDEE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FDB310B" w14:textId="16F56E2E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090A5DD" w14:textId="2837F03F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5085604" w14:textId="2BD8829D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C178C7D" w14:textId="1E756DE1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A051BBF" w14:textId="51061B0B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24858B9" w14:textId="5C80A857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C70A9D" w14:textId="44EF1049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250A5E6" w14:textId="0AF9392E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6135E46" w14:textId="00145EA1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87EE6A2" w14:textId="2762ABC6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F6480A8" w14:textId="1DA86993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0E6FD40" w14:textId="42DC2B7A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37CCAC1" w14:textId="357B0303" w:rsidR="009576F8" w:rsidRDefault="009576F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B2F6D12" w14:textId="7578235A" w:rsidR="009576F8" w:rsidRDefault="009576F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CF12F68" w14:textId="6BB4580F" w:rsidR="009576F8" w:rsidRDefault="009576F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00A328E5" w14:textId="0E648CF8" w:rsidR="009576F8" w:rsidRDefault="009576F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280CD47" w14:textId="624FF133" w:rsidR="009576F8" w:rsidRDefault="009576F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FE50FF0" w14:textId="01A13EEF" w:rsidR="009576F8" w:rsidRDefault="009576F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1F81B03" w14:textId="463100CE" w:rsidR="009576F8" w:rsidRDefault="009576F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0F8C573" w14:textId="42BBB06F" w:rsidR="009576F8" w:rsidRDefault="009576F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56C5C21" w14:textId="1917349C" w:rsidR="009576F8" w:rsidRDefault="009576F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A49F740" w14:textId="729F1D07" w:rsidR="009576F8" w:rsidRDefault="009576F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D297A05" w14:textId="1B3B01FD" w:rsidR="009576F8" w:rsidRDefault="009576F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1C7F72A" w14:textId="2F61DF33" w:rsidR="009576F8" w:rsidRDefault="009576F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8BC724E" w14:textId="77777777" w:rsidR="009576F8" w:rsidRDefault="009576F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16EC542" w14:textId="77777777" w:rsidR="001A5D8A" w:rsidRPr="009576F8" w:rsidRDefault="002E794B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</w:pPr>
      <w:r w:rsidRPr="009576F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lastRenderedPageBreak/>
        <w:t>Конспект НОД по обрывной аппликации для детей второй младшей группы</w:t>
      </w:r>
    </w:p>
    <w:p w14:paraId="13E43874" w14:textId="3A08B35E" w:rsidR="002E794B" w:rsidRPr="002E794B" w:rsidRDefault="002E794B" w:rsidP="009576F8">
      <w:pPr>
        <w:spacing w:after="0" w:line="360" w:lineRule="auto"/>
        <w:ind w:left="1134" w:right="690"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«Выросла репка»</w:t>
      </w:r>
    </w:p>
    <w:p w14:paraId="355670C4" w14:textId="77777777" w:rsidR="002E794B" w:rsidRP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Тема</w:t>
      </w: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2E79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Аппликация </w:t>
      </w:r>
      <w:r w:rsidRPr="002E794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«Выросла репка»</w:t>
      </w:r>
    </w:p>
    <w:p w14:paraId="5030D2A3" w14:textId="5C44B568" w:rsidR="002E794B" w:rsidRP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Цель</w:t>
      </w: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>: создать условия для совместной творческой деятельности детей.</w:t>
      </w:r>
    </w:p>
    <w:p w14:paraId="7C0DA355" w14:textId="77777777" w:rsidR="002E794B" w:rsidRP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Задачи</w:t>
      </w: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23FF834" w14:textId="77777777" w:rsidR="002E794B" w:rsidRPr="002E794B" w:rsidRDefault="002E794B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детей создавать образ репки в технике обрывной аппликации; аккуратно разрывать бумагу зеленого цвета на кусочки, создавая образ листьев для репки, наклеивая по контуру.</w:t>
      </w:r>
    </w:p>
    <w:p w14:paraId="5B21B456" w14:textId="77777777" w:rsidR="002E794B" w:rsidRPr="002E794B" w:rsidRDefault="002E794B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навыки сотрудничества, учить объединяться в пары, распределять материал для осуществления деятельности.</w:t>
      </w:r>
    </w:p>
    <w:p w14:paraId="37103217" w14:textId="77777777" w:rsidR="002E794B" w:rsidRPr="002E794B" w:rsidRDefault="002E794B" w:rsidP="00D92239">
      <w:pPr>
        <w:numPr>
          <w:ilvl w:val="0"/>
          <w:numId w:val="2"/>
        </w:num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чувство формы, мелкую моторику.</w:t>
      </w:r>
    </w:p>
    <w:p w14:paraId="035E76F3" w14:textId="77777777" w:rsidR="002E794B" w:rsidRP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Предварительная работа</w:t>
      </w: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Чтение русской народной сказки </w:t>
      </w:r>
      <w:r w:rsidRPr="002E7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«Репка»,</w:t>
      </w: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беседа по ее содержанию. Рассматривание овощей, знакомство с репой, обследование </w:t>
      </w:r>
      <w:r w:rsidRPr="002E7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(форма, цвет).</w:t>
      </w: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Дидактические игры </w:t>
      </w:r>
      <w:r w:rsidRPr="002E7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«Чудесный мешочек», «Разложи по порядку» (иллюстрации по сказке).</w:t>
      </w:r>
    </w:p>
    <w:p w14:paraId="5A05EC8B" w14:textId="77777777" w:rsidR="002E794B" w:rsidRP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Материалы для работы</w:t>
      </w: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Контурный рисунок репки; бумага желтого и зеленого цвета для обрывной аппликации; клей, клеевые кисточки, розетки для клея; клеенки, салфетки бумажные. Иллюстрации к русской народной сказке </w:t>
      </w:r>
      <w:r w:rsidRPr="002E7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«Репка».</w:t>
      </w:r>
    </w:p>
    <w:p w14:paraId="3050670A" w14:textId="77777777" w:rsidR="002E794B" w:rsidRP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занятия:</w:t>
      </w:r>
    </w:p>
    <w:p w14:paraId="178DBC9B" w14:textId="77777777" w:rsidR="002E794B" w:rsidRP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 читает отрывок из русской народной сказки </w:t>
      </w:r>
      <w:r w:rsidRPr="002E7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«Репка», </w:t>
      </w: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показывает детям соответствующую иллюстрацию: «Посадил дед репку. И выросла репка болыпая-преболыпая...»</w:t>
      </w:r>
    </w:p>
    <w:p w14:paraId="33895536" w14:textId="77777777" w:rsidR="002E794B" w:rsidRP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</w:t>
      </w:r>
    </w:p>
    <w:p w14:paraId="3696B65C" w14:textId="77777777" w:rsidR="002E794B" w:rsidRPr="002E794B" w:rsidRDefault="002E794B" w:rsidP="009576F8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>Какая большая была репка? Давайте покажем руками. Вот такая большая репка выросла у деда.</w:t>
      </w:r>
    </w:p>
    <w:p w14:paraId="4EDEB4AC" w14:textId="77777777" w:rsidR="002E794B" w:rsidRPr="002E794B" w:rsidRDefault="002E794B" w:rsidP="009576F8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>Но репка одна, а семья у деда большая, давайте посадим много репок, чтобы всем хватило. Я нарисовала много репок: эта для деда, эта - для внучки и т. д. Только они белые, некрасивые. Какого цвета должна быть репка? Какого цвета должны быть листья?</w:t>
      </w:r>
    </w:p>
    <w:p w14:paraId="50C60EBD" w14:textId="77777777" w:rsidR="002E794B" w:rsidRP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>Давайте все вместе сделаем репки цветными.</w:t>
      </w:r>
    </w:p>
    <w:p w14:paraId="593043D9" w14:textId="52F02BC0" w:rsid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Пальчиковая гимнастика</w:t>
      </w: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2E7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«Репка».</w:t>
      </w:r>
    </w:p>
    <w:p w14:paraId="5241CA5E" w14:textId="77777777" w:rsidR="002E794B" w:rsidRP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Репку мы сажали, (пальцами </w:t>
      </w:r>
      <w:r w:rsidRPr="002E7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«роем»</w:t>
      </w: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лунку в ладошке)</w:t>
      </w:r>
    </w:p>
    <w:p w14:paraId="40FD6146" w14:textId="77777777" w:rsidR="002E794B" w:rsidRP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Репку поливали, </w:t>
      </w:r>
      <w:r w:rsidRPr="002E7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(имитируем, как льется вода из лейки)</w:t>
      </w:r>
    </w:p>
    <w:p w14:paraId="53898E33" w14:textId="77777777" w:rsidR="002E794B" w:rsidRP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Выросла репка, </w:t>
      </w:r>
      <w:r w:rsidRPr="002E7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(разгибаем постепенно пальчики)</w:t>
      </w:r>
    </w:p>
    <w:p w14:paraId="5F211736" w14:textId="77777777" w:rsidR="002E794B" w:rsidRP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Хороша и крепка.</w:t>
      </w:r>
    </w:p>
    <w:p w14:paraId="138466E9" w14:textId="77777777" w:rsidR="002E794B" w:rsidRP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Вытянуть не можем, </w:t>
      </w:r>
      <w:r w:rsidRPr="002E7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(сцепляем пальцы, как крючки между собой и тянем в разные стороны)</w:t>
      </w:r>
    </w:p>
    <w:p w14:paraId="596CA886" w14:textId="77777777" w:rsidR="002E794B" w:rsidRP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>Кто же нам поможет?</w:t>
      </w:r>
    </w:p>
    <w:p w14:paraId="3889F924" w14:textId="77777777" w:rsidR="002E794B" w:rsidRP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576F8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</w:t>
      </w: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>: Какого цвета спелая репка? Да, желтая с оранжевым бочком.</w:t>
      </w:r>
    </w:p>
    <w:p w14:paraId="2027B977" w14:textId="77777777" w:rsidR="002E794B" w:rsidRP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>Я беру полоски бумаги ярко-жёлтого и оранжевого цвета, разрываю их на кусочки - вот так. Потом смазываю клеем один бочок репки и прикладываю цветные кусочки. Затем смазываю ещё один бочок и снова прикладываю рваные бумажки.</w:t>
      </w:r>
    </w:p>
    <w:p w14:paraId="2F02C679" w14:textId="77777777" w:rsidR="002E794B" w:rsidRP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какого цвета листочки на репке? Да, зелёного. Какую бумагу нужно взять, чтобы сделать листочки? Покажите. </w:t>
      </w:r>
      <w:r w:rsidRPr="002E7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(Дети показывают кусочки бумаги зелёного цвета.)</w:t>
      </w: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нужно сделать с бумагой, чтобы наклеить листочки?»</w:t>
      </w:r>
    </w:p>
    <w:p w14:paraId="1884EB4C" w14:textId="77777777" w:rsidR="002E794B" w:rsidRP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Воспитатель подводит детей к пониманию того, что зелёную бумагу нужно разорвать на небольшие кусочки и наклеить сверху репки </w:t>
      </w:r>
      <w:r w:rsidRPr="002E794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(внизу у репки хвостик, а вверху листочки).</w:t>
      </w:r>
    </w:p>
    <w:p w14:paraId="3E438632" w14:textId="77777777" w:rsidR="002E794B" w:rsidRP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E794B">
        <w:rPr>
          <w:rFonts w:ascii="Times New Roman" w:eastAsia="Times New Roman" w:hAnsi="Times New Roman" w:cs="Times New Roman"/>
          <w:color w:val="000000"/>
          <w:sz w:val="28"/>
          <w:szCs w:val="28"/>
        </w:rPr>
        <w:t>Убедившись, что дети поняли способ работы, воспитатель предлагает им взять бумагу и разорвать её на кусочки, чтобы наклеить на репку. Дети приклеивают кусочки бумаги ярко-жёлтого цвета и оранжевого цвета на контурный рисунок репки, а кусочки зелёного цвета - сверху репки.</w:t>
      </w:r>
    </w:p>
    <w:p w14:paraId="62CB3DD7" w14:textId="77777777" w:rsidR="002E794B" w:rsidRP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1496AD" w14:textId="77777777" w:rsidR="002E794B" w:rsidRPr="002E794B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F4C819" w14:textId="77777777" w:rsidR="002E794B" w:rsidRPr="00492B08" w:rsidRDefault="002E794B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39608B" w14:textId="7D7FA917" w:rsid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586CEB8" w14:textId="3FB529F5" w:rsidR="009576F8" w:rsidRDefault="009576F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4176FED" w14:textId="322D9B5C" w:rsidR="009576F8" w:rsidRDefault="009576F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AADDE1C" w14:textId="1B2E88CE" w:rsidR="009576F8" w:rsidRDefault="009576F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342F5E4" w14:textId="1AE0085E" w:rsidR="009576F8" w:rsidRDefault="009576F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ADBE24" w14:textId="67642333" w:rsidR="009576F8" w:rsidRDefault="009576F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A7373E" w14:textId="77777777" w:rsidR="009576F8" w:rsidRPr="00492B08" w:rsidRDefault="009576F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245DE3" w14:textId="77777777" w:rsidR="00492B08" w:rsidRPr="00492B08" w:rsidRDefault="00492B08" w:rsidP="00D92239">
      <w:pPr>
        <w:spacing w:after="0" w:line="360" w:lineRule="auto"/>
        <w:ind w:left="1134" w:right="69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73F475F" w14:textId="583762BC" w:rsidR="00F11F65" w:rsidRPr="009576F8" w:rsidRDefault="00F808BF" w:rsidP="009576F8">
      <w:pPr>
        <w:pStyle w:val="a4"/>
        <w:spacing w:line="360" w:lineRule="auto"/>
        <w:ind w:left="1134" w:right="690" w:firstLine="709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9576F8">
        <w:rPr>
          <w:rFonts w:ascii="Times New Roman" w:hAnsi="Times New Roman" w:cs="Times New Roman"/>
          <w:b/>
          <w:bCs/>
          <w:color w:val="FF0000"/>
          <w:sz w:val="36"/>
          <w:szCs w:val="36"/>
        </w:rPr>
        <w:t>Наблюдение за ростом</w:t>
      </w:r>
    </w:p>
    <w:p w14:paraId="5FD3B4D1" w14:textId="55023FF1" w:rsidR="00F808BF" w:rsidRPr="009576F8" w:rsidRDefault="00F808BF" w:rsidP="009576F8">
      <w:pPr>
        <w:pStyle w:val="a4"/>
        <w:spacing w:line="360" w:lineRule="auto"/>
        <w:ind w:left="1134" w:right="690" w:firstLine="709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9576F8">
        <w:rPr>
          <w:rFonts w:ascii="Times New Roman" w:hAnsi="Times New Roman" w:cs="Times New Roman"/>
          <w:b/>
          <w:bCs/>
          <w:color w:val="FF0000"/>
          <w:sz w:val="36"/>
          <w:szCs w:val="36"/>
        </w:rPr>
        <w:t>овощей</w:t>
      </w:r>
    </w:p>
    <w:p w14:paraId="51A1EFF6" w14:textId="6409C56C" w:rsidR="00F11F65" w:rsidRPr="009576F8" w:rsidRDefault="00F808BF" w:rsidP="009576F8">
      <w:pPr>
        <w:pStyle w:val="a4"/>
        <w:spacing w:line="360" w:lineRule="auto"/>
        <w:ind w:left="1134" w:right="690" w:firstLine="709"/>
        <w:jc w:val="center"/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9576F8">
        <w:rPr>
          <w:rFonts w:ascii="Times New Roman" w:hAnsi="Times New Roman" w:cs="Times New Roman"/>
          <w:b/>
          <w:bCs/>
          <w:color w:val="FF0000"/>
          <w:sz w:val="36"/>
          <w:szCs w:val="36"/>
        </w:rPr>
        <w:t>Д/игра «Что изменилось?»</w:t>
      </w:r>
    </w:p>
    <w:p w14:paraId="4C7F924C" w14:textId="77777777" w:rsidR="00F11F65" w:rsidRPr="00F11F65" w:rsidRDefault="00F11F65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65EB6B" w14:textId="6B4FB7F9" w:rsidR="000473B2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CDF4171" wp14:editId="1BD3E19C">
            <wp:extent cx="5410200" cy="40231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714" cy="4028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1ACB6" w14:textId="145BB9A1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DED248A" w14:textId="2D9F8DD0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102992" w14:textId="5017AB0B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099924" w14:textId="0644D33F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68D136" w14:textId="652EB65E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C17255D" w14:textId="2F014C3C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FD65F67" w14:textId="3E16E8CE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FEE0061" w14:textId="38913F0A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72C2625" w14:textId="33C0262B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851975" w14:textId="262E958A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2BA8AC" w14:textId="79F2AAA5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D8965D0" w14:textId="71A99BCA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14F374" w14:textId="08CC7DAA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FD920A" w14:textId="45D854B6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66A219D" w14:textId="3E9064B6" w:rsidR="00F808BF" w:rsidRPr="009576F8" w:rsidRDefault="00F808BF" w:rsidP="009576F8">
      <w:pPr>
        <w:pStyle w:val="a4"/>
        <w:spacing w:line="360" w:lineRule="auto"/>
        <w:ind w:left="1134" w:right="690" w:firstLine="709"/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  <w:r w:rsidRPr="009576F8">
        <w:rPr>
          <w:rFonts w:ascii="Times New Roman" w:hAnsi="Times New Roman" w:cs="Times New Roman"/>
          <w:b/>
          <w:bCs/>
          <w:color w:val="C00000"/>
          <w:sz w:val="40"/>
          <w:szCs w:val="40"/>
        </w:rPr>
        <w:lastRenderedPageBreak/>
        <w:t>Вот она репка-сладкая и</w:t>
      </w:r>
    </w:p>
    <w:p w14:paraId="44745E43" w14:textId="45C28811" w:rsidR="00F808BF" w:rsidRDefault="00F808BF" w:rsidP="009576F8">
      <w:pPr>
        <w:pStyle w:val="a4"/>
        <w:spacing w:line="360" w:lineRule="auto"/>
        <w:ind w:left="1134" w:right="690" w:firstLine="709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9576F8">
        <w:rPr>
          <w:rFonts w:ascii="Times New Roman" w:hAnsi="Times New Roman" w:cs="Times New Roman"/>
          <w:b/>
          <w:bCs/>
          <w:color w:val="C00000"/>
          <w:sz w:val="40"/>
          <w:szCs w:val="40"/>
        </w:rPr>
        <w:t>крепкая</w:t>
      </w:r>
      <w:r>
        <w:rPr>
          <w:rFonts w:ascii="Times New Roman" w:hAnsi="Times New Roman" w:cs="Times New Roman"/>
          <w:noProof/>
          <w:color w:val="C00000"/>
          <w:sz w:val="40"/>
          <w:szCs w:val="40"/>
        </w:rPr>
        <w:drawing>
          <wp:inline distT="0" distB="0" distL="0" distR="0" wp14:anchorId="62086091" wp14:editId="018C0453">
            <wp:extent cx="5800725" cy="417340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682" cy="4176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84E36" w14:textId="05447574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2E5A9B6A" w14:textId="6508F4CB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23A3EDEF" w14:textId="62EBA9A9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05D8AF4F" w14:textId="64CA274A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3A522790" w14:textId="7CC48571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1A4040DB" w14:textId="52EABE34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128FBC6A" w14:textId="2F3BFB16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2B1C46E5" w14:textId="76D8991A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6E767972" w14:textId="521E061F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64DDA8E7" w14:textId="26A5975C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673D2CF7" w14:textId="30F2F9A4" w:rsidR="00F808BF" w:rsidRDefault="00F808BF" w:rsidP="009576F8">
      <w:pPr>
        <w:pStyle w:val="a4"/>
        <w:spacing w:line="360" w:lineRule="auto"/>
        <w:ind w:right="690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745FD05B" w14:textId="1AC933B7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33D1A250" w14:textId="26C1BB14" w:rsidR="00F808BF" w:rsidRPr="009576F8" w:rsidRDefault="00F808BF" w:rsidP="009576F8">
      <w:pPr>
        <w:pStyle w:val="a4"/>
        <w:spacing w:line="360" w:lineRule="auto"/>
        <w:ind w:left="1134" w:right="690" w:firstLine="709"/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  <w:r w:rsidRPr="009576F8">
        <w:rPr>
          <w:rFonts w:ascii="Times New Roman" w:hAnsi="Times New Roman" w:cs="Times New Roman"/>
          <w:b/>
          <w:bCs/>
          <w:color w:val="C00000"/>
          <w:sz w:val="40"/>
          <w:szCs w:val="40"/>
        </w:rPr>
        <w:t>Очень хочется потрогать</w:t>
      </w:r>
    </w:p>
    <w:p w14:paraId="7132C22C" w14:textId="7B535D08" w:rsidR="00F808BF" w:rsidRPr="009576F8" w:rsidRDefault="00F808BF" w:rsidP="009576F8">
      <w:pPr>
        <w:pStyle w:val="a4"/>
        <w:spacing w:line="360" w:lineRule="auto"/>
        <w:ind w:left="1134" w:right="690" w:firstLine="709"/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  <w:r w:rsidRPr="009576F8">
        <w:rPr>
          <w:rFonts w:ascii="Times New Roman" w:hAnsi="Times New Roman" w:cs="Times New Roman"/>
          <w:b/>
          <w:bCs/>
          <w:color w:val="C00000"/>
          <w:sz w:val="40"/>
          <w:szCs w:val="40"/>
        </w:rPr>
        <w:t>листочки</w:t>
      </w:r>
    </w:p>
    <w:p w14:paraId="4824F91D" w14:textId="4D75AC05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36551788" w14:textId="3D68F3D2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rFonts w:ascii="Times New Roman" w:hAnsi="Times New Roman" w:cs="Times New Roman"/>
          <w:noProof/>
          <w:color w:val="C00000"/>
          <w:sz w:val="40"/>
          <w:szCs w:val="40"/>
        </w:rPr>
        <w:drawing>
          <wp:inline distT="0" distB="0" distL="0" distR="0" wp14:anchorId="7E5E9D8C" wp14:editId="7414C127">
            <wp:extent cx="4876800" cy="661431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747" cy="661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D7ED0D" w14:textId="6AADBD19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263C5CD2" w14:textId="7304CBEC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47A209EB" w14:textId="2E635E01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351A19D7" w14:textId="47FFA1EF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69ED8BD7" w14:textId="2B0C1199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090BF5A0" w14:textId="2ADAA2D7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20A5CFEC" w14:textId="0C728F60" w:rsidR="00F808BF" w:rsidRPr="009576F8" w:rsidRDefault="00237BAE" w:rsidP="009576F8">
      <w:pPr>
        <w:pStyle w:val="a4"/>
        <w:spacing w:line="360" w:lineRule="auto"/>
        <w:ind w:left="1134" w:right="690" w:firstLine="709"/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  <w:r w:rsidRPr="009576F8">
        <w:rPr>
          <w:rFonts w:ascii="Times New Roman" w:hAnsi="Times New Roman" w:cs="Times New Roman"/>
          <w:b/>
          <w:bCs/>
          <w:color w:val="C00000"/>
          <w:sz w:val="40"/>
          <w:szCs w:val="40"/>
        </w:rPr>
        <w:t>Полив и наблюдение за</w:t>
      </w:r>
    </w:p>
    <w:p w14:paraId="7B864DBC" w14:textId="5B42D7EC" w:rsidR="00237BAE" w:rsidRPr="009576F8" w:rsidRDefault="00237BAE" w:rsidP="009576F8">
      <w:pPr>
        <w:pStyle w:val="a4"/>
        <w:spacing w:line="360" w:lineRule="auto"/>
        <w:ind w:left="1134" w:right="690" w:firstLine="709"/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  <w:r w:rsidRPr="009576F8">
        <w:rPr>
          <w:rFonts w:ascii="Times New Roman" w:hAnsi="Times New Roman" w:cs="Times New Roman"/>
          <w:b/>
          <w:bCs/>
          <w:color w:val="C00000"/>
          <w:sz w:val="40"/>
          <w:szCs w:val="40"/>
        </w:rPr>
        <w:t>прорастанием семян</w:t>
      </w:r>
    </w:p>
    <w:p w14:paraId="2DD9BACD" w14:textId="77777777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72712A2D" w14:textId="295469DE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rFonts w:ascii="Times New Roman" w:hAnsi="Times New Roman" w:cs="Times New Roman"/>
          <w:noProof/>
          <w:color w:val="C00000"/>
          <w:sz w:val="40"/>
          <w:szCs w:val="40"/>
        </w:rPr>
        <w:drawing>
          <wp:inline distT="0" distB="0" distL="0" distR="0" wp14:anchorId="266E2BAA" wp14:editId="654C9C2A">
            <wp:extent cx="5262530" cy="4019301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063" cy="402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0E352" w14:textId="77777777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21F30981" w14:textId="7AD5E0BB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1FFBC4C7" w14:textId="3A0649CA" w:rsidR="00F808BF" w:rsidRDefault="00F808BF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1E4994A4" w14:textId="4EE3CE8A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1477537C" w14:textId="40CA7D3C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333341B0" w14:textId="506BBD13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50416E53" w14:textId="7932399F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16D96FF1" w14:textId="2EA828AC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042D2A33" w14:textId="53B8A697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5600A7C2" w14:textId="7230A660" w:rsidR="00237BAE" w:rsidRDefault="00237BAE" w:rsidP="00DF6B86">
      <w:pPr>
        <w:pStyle w:val="a4"/>
        <w:spacing w:line="360" w:lineRule="auto"/>
        <w:ind w:right="690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4F6B961A" w14:textId="6D6A4C91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C00000"/>
          <w:sz w:val="40"/>
          <w:szCs w:val="40"/>
        </w:rPr>
      </w:pPr>
    </w:p>
    <w:p w14:paraId="220850D0" w14:textId="2BB28C87" w:rsidR="00237BAE" w:rsidRPr="00DF6B86" w:rsidRDefault="00237BAE" w:rsidP="00DF6B86">
      <w:pPr>
        <w:pStyle w:val="a4"/>
        <w:spacing w:line="360" w:lineRule="auto"/>
        <w:ind w:left="1134" w:right="690" w:firstLine="709"/>
        <w:jc w:val="center"/>
        <w:rPr>
          <w:rFonts w:ascii="Times New Roman" w:hAnsi="Times New Roman" w:cs="Times New Roman"/>
          <w:b/>
          <w:bCs/>
          <w:color w:val="00B050"/>
          <w:sz w:val="40"/>
          <w:szCs w:val="40"/>
        </w:rPr>
      </w:pPr>
      <w:r w:rsidRPr="00DF6B86">
        <w:rPr>
          <w:rFonts w:ascii="Times New Roman" w:hAnsi="Times New Roman" w:cs="Times New Roman"/>
          <w:b/>
          <w:bCs/>
          <w:color w:val="00B050"/>
          <w:sz w:val="40"/>
          <w:szCs w:val="40"/>
        </w:rPr>
        <w:t>Мы проредили салат</w:t>
      </w:r>
    </w:p>
    <w:p w14:paraId="7BC5D262" w14:textId="6F24F468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B050"/>
          <w:sz w:val="40"/>
          <w:szCs w:val="40"/>
        </w:rPr>
      </w:pPr>
    </w:p>
    <w:p w14:paraId="77C12EE4" w14:textId="02052B7A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B050"/>
          <w:sz w:val="40"/>
          <w:szCs w:val="40"/>
        </w:rPr>
      </w:pPr>
      <w:r>
        <w:rPr>
          <w:rFonts w:ascii="Times New Roman" w:hAnsi="Times New Roman" w:cs="Times New Roman"/>
          <w:noProof/>
          <w:color w:val="00B050"/>
          <w:sz w:val="40"/>
          <w:szCs w:val="40"/>
        </w:rPr>
        <w:drawing>
          <wp:inline distT="0" distB="0" distL="0" distR="0" wp14:anchorId="1B619C26" wp14:editId="216DF47C">
            <wp:extent cx="5388031" cy="40862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718" cy="409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BC7DC" w14:textId="431F2946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B050"/>
          <w:sz w:val="40"/>
          <w:szCs w:val="40"/>
        </w:rPr>
      </w:pPr>
    </w:p>
    <w:p w14:paraId="1D7F4111" w14:textId="1FE73C15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B050"/>
          <w:sz w:val="40"/>
          <w:szCs w:val="40"/>
        </w:rPr>
      </w:pPr>
    </w:p>
    <w:p w14:paraId="04F8BD89" w14:textId="3C74AF3B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B050"/>
          <w:sz w:val="40"/>
          <w:szCs w:val="40"/>
        </w:rPr>
      </w:pPr>
    </w:p>
    <w:p w14:paraId="6373392E" w14:textId="5665963E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B050"/>
          <w:sz w:val="40"/>
          <w:szCs w:val="40"/>
        </w:rPr>
      </w:pPr>
    </w:p>
    <w:p w14:paraId="12419E05" w14:textId="7A57E2F4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B050"/>
          <w:sz w:val="40"/>
          <w:szCs w:val="40"/>
        </w:rPr>
      </w:pPr>
    </w:p>
    <w:p w14:paraId="18AAB33D" w14:textId="67AAE3BB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B050"/>
          <w:sz w:val="40"/>
          <w:szCs w:val="40"/>
        </w:rPr>
      </w:pPr>
    </w:p>
    <w:p w14:paraId="21EF5C18" w14:textId="76ACD26B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B050"/>
          <w:sz w:val="40"/>
          <w:szCs w:val="40"/>
        </w:rPr>
      </w:pPr>
    </w:p>
    <w:p w14:paraId="5F113A92" w14:textId="3300DBDD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B050"/>
          <w:sz w:val="40"/>
          <w:szCs w:val="40"/>
        </w:rPr>
      </w:pPr>
    </w:p>
    <w:p w14:paraId="42FF8B8C" w14:textId="609940AA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B050"/>
          <w:sz w:val="40"/>
          <w:szCs w:val="40"/>
        </w:rPr>
      </w:pPr>
    </w:p>
    <w:p w14:paraId="7252AC8C" w14:textId="68B25B30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B050"/>
          <w:sz w:val="40"/>
          <w:szCs w:val="40"/>
        </w:rPr>
      </w:pPr>
    </w:p>
    <w:p w14:paraId="1D6122AC" w14:textId="327BD8FB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B050"/>
          <w:sz w:val="40"/>
          <w:szCs w:val="40"/>
        </w:rPr>
      </w:pPr>
    </w:p>
    <w:p w14:paraId="543FED60" w14:textId="33824DB3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B050"/>
          <w:sz w:val="40"/>
          <w:szCs w:val="40"/>
        </w:rPr>
      </w:pPr>
    </w:p>
    <w:p w14:paraId="28EB8CFE" w14:textId="6F8CB241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B050"/>
          <w:sz w:val="40"/>
          <w:szCs w:val="40"/>
        </w:rPr>
      </w:pPr>
    </w:p>
    <w:p w14:paraId="039F5A7B" w14:textId="135EE5B2" w:rsidR="00237BAE" w:rsidRPr="00DF6B86" w:rsidRDefault="00237BAE" w:rsidP="00DF6B86">
      <w:pPr>
        <w:pStyle w:val="a4"/>
        <w:spacing w:line="360" w:lineRule="auto"/>
        <w:ind w:left="1134" w:right="690" w:firstLine="709"/>
        <w:jc w:val="center"/>
        <w:rPr>
          <w:rFonts w:ascii="Times New Roman" w:hAnsi="Times New Roman" w:cs="Times New Roman"/>
          <w:b/>
          <w:bCs/>
          <w:color w:val="00B050"/>
          <w:sz w:val="40"/>
          <w:szCs w:val="40"/>
        </w:rPr>
      </w:pPr>
    </w:p>
    <w:p w14:paraId="3A9E9C4E" w14:textId="2D2ACE55" w:rsidR="00237BAE" w:rsidRPr="00DF6B86" w:rsidRDefault="00237BAE" w:rsidP="00DF6B86">
      <w:pPr>
        <w:pStyle w:val="a4"/>
        <w:spacing w:line="360" w:lineRule="auto"/>
        <w:ind w:left="1134" w:right="690" w:firstLine="709"/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</w:rPr>
      </w:pPr>
      <w:r w:rsidRPr="00DF6B86">
        <w:rPr>
          <w:rFonts w:ascii="Times New Roman" w:hAnsi="Times New Roman" w:cs="Times New Roman"/>
          <w:b/>
          <w:bCs/>
          <w:color w:val="0070C0"/>
          <w:sz w:val="40"/>
          <w:szCs w:val="40"/>
        </w:rPr>
        <w:t>Занятия по лепке</w:t>
      </w:r>
    </w:p>
    <w:p w14:paraId="38ADA081" w14:textId="77F349FB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70C0"/>
          <w:sz w:val="40"/>
          <w:szCs w:val="40"/>
        </w:rPr>
      </w:pPr>
    </w:p>
    <w:p w14:paraId="4B6A0936" w14:textId="511F54E6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</w:rPr>
        <w:drawing>
          <wp:inline distT="0" distB="0" distL="0" distR="0" wp14:anchorId="3F628C59" wp14:editId="29F8D6FA">
            <wp:extent cx="4774087" cy="634365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002" cy="6348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8E128" w14:textId="772A5516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70C0"/>
          <w:sz w:val="40"/>
          <w:szCs w:val="40"/>
        </w:rPr>
      </w:pPr>
    </w:p>
    <w:p w14:paraId="2E0F301F" w14:textId="17B5DADF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70C0"/>
          <w:sz w:val="40"/>
          <w:szCs w:val="40"/>
        </w:rPr>
      </w:pPr>
    </w:p>
    <w:p w14:paraId="369A6D09" w14:textId="5D55CBCF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70C0"/>
          <w:sz w:val="40"/>
          <w:szCs w:val="40"/>
        </w:rPr>
      </w:pPr>
    </w:p>
    <w:p w14:paraId="3F78A05D" w14:textId="11ACD34C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70C0"/>
          <w:sz w:val="40"/>
          <w:szCs w:val="40"/>
        </w:rPr>
      </w:pPr>
    </w:p>
    <w:p w14:paraId="2DDA569D" w14:textId="29E3B4AB" w:rsidR="00237BAE" w:rsidRPr="00DF6B86" w:rsidRDefault="00BC0524" w:rsidP="00DF6B86">
      <w:pPr>
        <w:pStyle w:val="a4"/>
        <w:spacing w:line="360" w:lineRule="auto"/>
        <w:ind w:left="1134" w:right="690" w:firstLine="709"/>
        <w:jc w:val="center"/>
        <w:rPr>
          <w:rFonts w:ascii="Times New Roman" w:hAnsi="Times New Roman" w:cs="Times New Roman"/>
          <w:b/>
          <w:bCs/>
          <w:color w:val="00B050"/>
          <w:sz w:val="40"/>
          <w:szCs w:val="40"/>
        </w:rPr>
      </w:pPr>
      <w:r w:rsidRPr="00DF6B86">
        <w:rPr>
          <w:rFonts w:ascii="Times New Roman" w:hAnsi="Times New Roman" w:cs="Times New Roman"/>
          <w:b/>
          <w:bCs/>
          <w:color w:val="00B050"/>
          <w:sz w:val="40"/>
          <w:szCs w:val="40"/>
        </w:rPr>
        <w:t>Первые росточки</w:t>
      </w:r>
    </w:p>
    <w:p w14:paraId="42018836" w14:textId="4FD3654B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70C0"/>
          <w:sz w:val="40"/>
          <w:szCs w:val="40"/>
        </w:rPr>
      </w:pPr>
    </w:p>
    <w:p w14:paraId="7BE1DABD" w14:textId="636A9F5D" w:rsidR="00237BAE" w:rsidRDefault="00237BAE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70C0"/>
          <w:sz w:val="40"/>
          <w:szCs w:val="40"/>
        </w:rPr>
      </w:pPr>
    </w:p>
    <w:p w14:paraId="0C708E6D" w14:textId="5819309C" w:rsidR="00BC0524" w:rsidRDefault="00BC0524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</w:rPr>
        <w:drawing>
          <wp:inline distT="0" distB="0" distL="0" distR="0" wp14:anchorId="13DFAE2F" wp14:editId="43CFC033">
            <wp:extent cx="5486400" cy="7277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AA617" w14:textId="5DD8559E" w:rsidR="00BC0524" w:rsidRDefault="00BC0524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70C0"/>
          <w:sz w:val="40"/>
          <w:szCs w:val="40"/>
        </w:rPr>
      </w:pPr>
    </w:p>
    <w:p w14:paraId="6A79DB0F" w14:textId="5FD5C608" w:rsidR="00BC0524" w:rsidRDefault="00BC0524" w:rsidP="00DF6B86">
      <w:pPr>
        <w:pStyle w:val="a4"/>
        <w:spacing w:line="360" w:lineRule="auto"/>
        <w:ind w:right="690"/>
        <w:jc w:val="both"/>
        <w:rPr>
          <w:rFonts w:ascii="Times New Roman" w:hAnsi="Times New Roman" w:cs="Times New Roman"/>
          <w:color w:val="0070C0"/>
          <w:sz w:val="40"/>
          <w:szCs w:val="40"/>
        </w:rPr>
      </w:pPr>
    </w:p>
    <w:p w14:paraId="271B1D37" w14:textId="563C8791" w:rsidR="00BC0524" w:rsidRDefault="00BC0524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70C0"/>
          <w:sz w:val="40"/>
          <w:szCs w:val="40"/>
        </w:rPr>
      </w:pPr>
    </w:p>
    <w:p w14:paraId="6B29B58B" w14:textId="60A1BC17" w:rsidR="00BC0524" w:rsidRDefault="00BC0524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70C0"/>
          <w:sz w:val="40"/>
          <w:szCs w:val="40"/>
        </w:rPr>
      </w:pPr>
      <w:r>
        <w:rPr>
          <w:rFonts w:ascii="Times New Roman" w:hAnsi="Times New Roman" w:cs="Times New Roman"/>
          <w:noProof/>
          <w:color w:val="0070C0"/>
          <w:sz w:val="40"/>
          <w:szCs w:val="40"/>
        </w:rPr>
        <w:drawing>
          <wp:inline distT="0" distB="0" distL="0" distR="0" wp14:anchorId="0BB4FC1A" wp14:editId="6AA50DBD">
            <wp:extent cx="5467350" cy="3657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9AA8E" w14:textId="7243CAEB" w:rsidR="00BC0524" w:rsidRDefault="00BC0524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70C0"/>
          <w:sz w:val="40"/>
          <w:szCs w:val="40"/>
        </w:rPr>
      </w:pPr>
    </w:p>
    <w:p w14:paraId="2DCC9B60" w14:textId="1D716B0C" w:rsidR="00BC0524" w:rsidRDefault="00BC0524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70C0"/>
          <w:sz w:val="40"/>
          <w:szCs w:val="40"/>
        </w:rPr>
      </w:pPr>
    </w:p>
    <w:p w14:paraId="2324758A" w14:textId="48BE023A" w:rsidR="00BC0524" w:rsidRDefault="00BC0524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70C0"/>
          <w:sz w:val="40"/>
          <w:szCs w:val="40"/>
        </w:rPr>
      </w:pPr>
    </w:p>
    <w:p w14:paraId="3C6855C5" w14:textId="09AF3339" w:rsidR="00BC0524" w:rsidRDefault="00BC0524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70C0"/>
          <w:sz w:val="40"/>
          <w:szCs w:val="40"/>
        </w:rPr>
      </w:pPr>
    </w:p>
    <w:p w14:paraId="222B99F2" w14:textId="0184C306" w:rsidR="00BC0524" w:rsidRPr="00237BAE" w:rsidRDefault="00BC0524" w:rsidP="00D92239">
      <w:pPr>
        <w:pStyle w:val="a4"/>
        <w:spacing w:line="360" w:lineRule="auto"/>
        <w:ind w:left="1134" w:right="690" w:firstLine="709"/>
        <w:jc w:val="both"/>
        <w:rPr>
          <w:rFonts w:ascii="Times New Roman" w:hAnsi="Times New Roman" w:cs="Times New Roman"/>
          <w:color w:val="0070C0"/>
          <w:sz w:val="40"/>
          <w:szCs w:val="40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0070C0"/>
          <w:sz w:val="40"/>
          <w:szCs w:val="40"/>
        </w:rPr>
        <w:drawing>
          <wp:inline distT="0" distB="0" distL="0" distR="0" wp14:anchorId="7B6F6B49" wp14:editId="47898374">
            <wp:extent cx="5457825" cy="36576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C0524" w:rsidRPr="00237BAE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single"/>
      </w:rPr>
    </w:lvl>
  </w:abstractNum>
  <w:abstractNum w:abstractNumId="2" w15:restartNumberingAfterBreak="0">
    <w:nsid w:val="00000005"/>
    <w:multiLevelType w:val="multilevel"/>
    <w:tmpl w:val="00000004"/>
    <w:lvl w:ilvl="0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2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5" w15:restartNumberingAfterBreak="0">
    <w:nsid w:val="0000000B"/>
    <w:multiLevelType w:val="multilevel"/>
    <w:tmpl w:val="0000000A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6" w15:restartNumberingAfterBreak="0">
    <w:nsid w:val="3AAF7C85"/>
    <w:multiLevelType w:val="hybridMultilevel"/>
    <w:tmpl w:val="8F08D1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C139BC"/>
    <w:multiLevelType w:val="multilevel"/>
    <w:tmpl w:val="3184F3C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3B2"/>
    <w:rsid w:val="000473B2"/>
    <w:rsid w:val="001A5D8A"/>
    <w:rsid w:val="00237BAE"/>
    <w:rsid w:val="002E794B"/>
    <w:rsid w:val="00492B08"/>
    <w:rsid w:val="004C5338"/>
    <w:rsid w:val="007813B5"/>
    <w:rsid w:val="008117FF"/>
    <w:rsid w:val="009576F8"/>
    <w:rsid w:val="00BC0524"/>
    <w:rsid w:val="00D92239"/>
    <w:rsid w:val="00DF6B86"/>
    <w:rsid w:val="00E243DC"/>
    <w:rsid w:val="00F11F65"/>
    <w:rsid w:val="00F80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775FF"/>
  <w15:chartTrackingRefBased/>
  <w15:docId w15:val="{D6E719D7-619A-4CB8-A68A-8E2847DD2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1F6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11F6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link w:val="20"/>
    <w:rsid w:val="00F11F65"/>
    <w:rPr>
      <w:rFonts w:ascii="Times New Roman" w:eastAsia="Times New Roman" w:hAnsi="Times New Roman" w:cs="Times New Roman"/>
      <w:sz w:val="44"/>
      <w:szCs w:val="44"/>
      <w:shd w:val="clear" w:color="auto" w:fill="FFFFFF"/>
    </w:rPr>
  </w:style>
  <w:style w:type="character" w:customStyle="1" w:styleId="a3">
    <w:name w:val="Основной текст_"/>
    <w:link w:val="11"/>
    <w:rsid w:val="00F11F65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11F65"/>
    <w:pPr>
      <w:widowControl w:val="0"/>
      <w:shd w:val="clear" w:color="auto" w:fill="FFFFFF"/>
      <w:spacing w:after="0" w:line="240" w:lineRule="auto"/>
      <w:jc w:val="center"/>
    </w:pPr>
    <w:rPr>
      <w:rFonts w:ascii="Times New Roman" w:eastAsia="Times New Roman" w:hAnsi="Times New Roman" w:cs="Times New Roman"/>
      <w:sz w:val="44"/>
      <w:szCs w:val="44"/>
      <w:lang w:eastAsia="en-US"/>
    </w:rPr>
  </w:style>
  <w:style w:type="paragraph" w:customStyle="1" w:styleId="11">
    <w:name w:val="Основной текст1"/>
    <w:basedOn w:val="a"/>
    <w:link w:val="a3"/>
    <w:rsid w:val="00F11F65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F11F65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4">
    <w:name w:val="No Spacing"/>
    <w:uiPriority w:val="1"/>
    <w:qFormat/>
    <w:rsid w:val="00F11F65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492B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5FBE1F-774C-460B-9B57-2B4F91539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28</Pages>
  <Words>3341</Words>
  <Characters>19044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2020-01-24T14:56:00Z</dcterms:created>
  <dcterms:modified xsi:type="dcterms:W3CDTF">2020-02-08T19:10:00Z</dcterms:modified>
</cp:coreProperties>
</file>